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ECC2F" w14:textId="3E87B886" w:rsidR="00132321" w:rsidRDefault="00DA79A3" w:rsidP="00145FA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C-Grenzlücken</w:t>
      </w:r>
    </w:p>
    <w:p w14:paraId="409E55DF" w14:textId="77777777" w:rsidR="00E91180" w:rsidRDefault="00E91180" w:rsidP="00145FAF">
      <w:pPr>
        <w:rPr>
          <w:b/>
          <w:bCs/>
          <w:sz w:val="24"/>
          <w:szCs w:val="24"/>
        </w:rPr>
      </w:pPr>
    </w:p>
    <w:p w14:paraId="4F9F98B8" w14:textId="31982F08" w:rsidR="00ED4C76" w:rsidRPr="00F15D80" w:rsidRDefault="003A0BC0" w:rsidP="00DC03E7">
      <w:pPr>
        <w:tabs>
          <w:tab w:val="left" w:pos="6946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Erhebungs</w:t>
      </w:r>
      <w:r w:rsidR="00920AC4">
        <w:rPr>
          <w:b/>
          <w:bCs/>
          <w:sz w:val="24"/>
          <w:szCs w:val="24"/>
        </w:rPr>
        <w:t>formular</w:t>
      </w:r>
      <w:r w:rsidR="00F15D80">
        <w:rPr>
          <w:b/>
          <w:bCs/>
          <w:sz w:val="24"/>
          <w:szCs w:val="24"/>
        </w:rPr>
        <w:tab/>
      </w:r>
      <w:r w:rsidR="00DC03E7">
        <w:rPr>
          <w:sz w:val="24"/>
          <w:szCs w:val="24"/>
        </w:rPr>
        <w:t>V</w:t>
      </w:r>
      <w:r w:rsidR="00ED4C76">
        <w:rPr>
          <w:sz w:val="24"/>
          <w:szCs w:val="24"/>
        </w:rPr>
        <w:t xml:space="preserve"> </w:t>
      </w:r>
      <w:r w:rsidR="00DC03E7">
        <w:rPr>
          <w:sz w:val="24"/>
          <w:szCs w:val="24"/>
        </w:rPr>
        <w:t>1.0</w:t>
      </w:r>
      <w:r w:rsidR="00ED4C76">
        <w:rPr>
          <w:sz w:val="24"/>
          <w:szCs w:val="24"/>
        </w:rPr>
        <w:t xml:space="preserve"> (</w:t>
      </w:r>
      <w:r w:rsidR="0075633D">
        <w:rPr>
          <w:sz w:val="24"/>
          <w:szCs w:val="24"/>
        </w:rPr>
        <w:t>1.5</w:t>
      </w:r>
      <w:r w:rsidR="005E5923">
        <w:rPr>
          <w:sz w:val="24"/>
          <w:szCs w:val="24"/>
        </w:rPr>
        <w:t xml:space="preserve">.26, </w:t>
      </w:r>
      <w:r w:rsidR="00ED4C76">
        <w:rPr>
          <w:sz w:val="24"/>
          <w:szCs w:val="24"/>
        </w:rPr>
        <w:t>AFr)</w:t>
      </w:r>
    </w:p>
    <w:p w14:paraId="14429587" w14:textId="2670867A" w:rsidR="002436EF" w:rsidRPr="005911D3" w:rsidRDefault="002436EF" w:rsidP="005911D3">
      <w:pPr>
        <w:rPr>
          <w:sz w:val="24"/>
          <w:szCs w:val="24"/>
        </w:rPr>
      </w:pPr>
    </w:p>
    <w:tbl>
      <w:tblPr>
        <w:tblStyle w:val="TabellemithellemGitternetz"/>
        <w:tblW w:w="8965" w:type="dxa"/>
        <w:tblLook w:val="04A0" w:firstRow="1" w:lastRow="0" w:firstColumn="1" w:lastColumn="0" w:noHBand="0" w:noVBand="1"/>
      </w:tblPr>
      <w:tblGrid>
        <w:gridCol w:w="1516"/>
        <w:gridCol w:w="3996"/>
        <w:gridCol w:w="3550"/>
      </w:tblGrid>
      <w:tr w:rsidR="001D267A" w:rsidRPr="00F267BF" w14:paraId="1E7593F2" w14:textId="77777777" w:rsidTr="004D502D">
        <w:trPr>
          <w:trHeight w:val="170"/>
        </w:trPr>
        <w:tc>
          <w:tcPr>
            <w:tcW w:w="2122" w:type="dxa"/>
          </w:tcPr>
          <w:p w14:paraId="7612BDBB" w14:textId="441BB132" w:rsidR="001D267A" w:rsidRPr="000A46F7" w:rsidRDefault="001D267A" w:rsidP="00DA4528">
            <w:pPr>
              <w:spacing w:before="40" w:after="40"/>
              <w:rPr>
                <w:b/>
                <w:bCs/>
                <w:sz w:val="16"/>
                <w:szCs w:val="16"/>
                <w:lang w:val="en-US" w:eastAsia="de-CH"/>
              </w:rPr>
            </w:pPr>
            <w:r w:rsidRPr="000A46F7">
              <w:rPr>
                <w:b/>
                <w:bCs/>
                <w:sz w:val="16"/>
                <w:szCs w:val="16"/>
                <w:lang w:val="en-US" w:eastAsia="de-CH"/>
              </w:rPr>
              <w:t>Erhebung</w:t>
            </w:r>
          </w:p>
        </w:tc>
        <w:tc>
          <w:tcPr>
            <w:tcW w:w="6830" w:type="dxa"/>
            <w:gridSpan w:val="2"/>
          </w:tcPr>
          <w:p w14:paraId="4805B821" w14:textId="39B922D6" w:rsidR="001D267A" w:rsidRPr="00E00F33" w:rsidRDefault="00782365" w:rsidP="00DA4528">
            <w:pPr>
              <w:tabs>
                <w:tab w:val="center" w:pos="3432"/>
              </w:tabs>
              <w:spacing w:before="40" w:after="40"/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</w:pPr>
            <w:r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  <w:fldChar w:fldCharType="begin"/>
            </w:r>
            <w:r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  <w:instrText xml:space="preserve"> FILENAME  </w:instrText>
            </w:r>
            <w:r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  <w:fldChar w:fldCharType="separate"/>
            </w:r>
            <w:r w:rsidR="0004735D">
              <w:rPr>
                <w:rFonts w:asciiTheme="majorHAnsi" w:eastAsia="MS Gothic" w:hAnsiTheme="majorHAnsi" w:cstheme="majorHAnsi"/>
                <w:noProof/>
                <w:sz w:val="16"/>
                <w:szCs w:val="16"/>
                <w:lang w:val="en-US" w:eastAsia="de-CH"/>
              </w:rPr>
              <w:t>Zoll D Bargen.docx</w:t>
            </w:r>
            <w:r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  <w:fldChar w:fldCharType="end"/>
            </w:r>
          </w:p>
        </w:tc>
      </w:tr>
      <w:tr w:rsidR="00E76D2B" w:rsidRPr="00F267BF" w14:paraId="79DB04EA" w14:textId="77777777" w:rsidTr="004D502D">
        <w:trPr>
          <w:trHeight w:val="170"/>
        </w:trPr>
        <w:tc>
          <w:tcPr>
            <w:tcW w:w="2122" w:type="dxa"/>
          </w:tcPr>
          <w:p w14:paraId="4CACC1AD" w14:textId="77777777" w:rsidR="00E76D2B" w:rsidRPr="0064149B" w:rsidRDefault="00E76D2B" w:rsidP="00DA4528">
            <w:pPr>
              <w:spacing w:before="40" w:after="40"/>
              <w:rPr>
                <w:sz w:val="16"/>
                <w:szCs w:val="16"/>
                <w:lang w:val="en-US" w:eastAsia="de-CH"/>
              </w:rPr>
            </w:pPr>
            <w:r>
              <w:rPr>
                <w:sz w:val="16"/>
                <w:szCs w:val="16"/>
                <w:lang w:val="en-US" w:eastAsia="de-CH"/>
              </w:rPr>
              <w:t>Datum der Erhebung</w:t>
            </w:r>
          </w:p>
        </w:tc>
        <w:tc>
          <w:tcPr>
            <w:tcW w:w="6830" w:type="dxa"/>
            <w:gridSpan w:val="2"/>
          </w:tcPr>
          <w:p w14:paraId="1A8EF85F" w14:textId="5D353286" w:rsidR="00E76D2B" w:rsidRPr="00E00F33" w:rsidRDefault="00280A57" w:rsidP="00DA4528">
            <w:pPr>
              <w:tabs>
                <w:tab w:val="center" w:pos="3432"/>
              </w:tabs>
              <w:spacing w:before="40" w:after="40"/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</w:pPr>
            <w:r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  <w:t>02.07.2026</w:t>
            </w:r>
          </w:p>
        </w:tc>
      </w:tr>
      <w:tr w:rsidR="00E76D2B" w14:paraId="40031319" w14:textId="77777777" w:rsidTr="004D502D">
        <w:tc>
          <w:tcPr>
            <w:tcW w:w="2122" w:type="dxa"/>
          </w:tcPr>
          <w:p w14:paraId="62586BE2" w14:textId="14901CF5" w:rsidR="00E76D2B" w:rsidRPr="00AA0BA9" w:rsidRDefault="00DA4784" w:rsidP="00DA4528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 xml:space="preserve">Zuständige </w:t>
            </w:r>
            <w:r w:rsidR="00E76D2B" w:rsidRPr="00AA0BA9">
              <w:rPr>
                <w:sz w:val="16"/>
                <w:szCs w:val="16"/>
                <w:lang w:eastAsia="de-CH"/>
              </w:rPr>
              <w:t>Stelle</w:t>
            </w:r>
          </w:p>
        </w:tc>
        <w:tc>
          <w:tcPr>
            <w:tcW w:w="6830" w:type="dxa"/>
            <w:gridSpan w:val="2"/>
          </w:tcPr>
          <w:p w14:paraId="752FA613" w14:textId="7C839AAB" w:rsidR="00E76D2B" w:rsidRPr="00E00F33" w:rsidRDefault="00280A57" w:rsidP="00DA4528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Veterinäramt Schaffhausen</w:t>
            </w:r>
          </w:p>
        </w:tc>
      </w:tr>
      <w:tr w:rsidR="000A46F7" w:rsidRPr="00E201CD" w14:paraId="0DB99CE1" w14:textId="77777777" w:rsidTr="004D502D">
        <w:tc>
          <w:tcPr>
            <w:tcW w:w="2122" w:type="dxa"/>
          </w:tcPr>
          <w:p w14:paraId="67A0B06B" w14:textId="77777777" w:rsidR="000A46F7" w:rsidRPr="000A46F7" w:rsidRDefault="000A46F7" w:rsidP="00DA4528">
            <w:pPr>
              <w:spacing w:before="40" w:after="40"/>
              <w:rPr>
                <w:b/>
                <w:bCs/>
                <w:sz w:val="16"/>
                <w:szCs w:val="16"/>
                <w:lang w:eastAsia="de-CH"/>
              </w:rPr>
            </w:pPr>
          </w:p>
        </w:tc>
        <w:tc>
          <w:tcPr>
            <w:tcW w:w="6830" w:type="dxa"/>
            <w:gridSpan w:val="2"/>
          </w:tcPr>
          <w:p w14:paraId="1A9CD58F" w14:textId="77777777" w:rsidR="000A46F7" w:rsidRPr="00E00F33" w:rsidRDefault="000A46F7" w:rsidP="00DA4528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142468" w:rsidRPr="00E201CD" w14:paraId="68DC036D" w14:textId="77777777" w:rsidTr="004D502D">
        <w:tc>
          <w:tcPr>
            <w:tcW w:w="2122" w:type="dxa"/>
          </w:tcPr>
          <w:p w14:paraId="7E85BCA5" w14:textId="16766280" w:rsidR="00142468" w:rsidRPr="000A46F7" w:rsidRDefault="00351555" w:rsidP="00DA4528">
            <w:pPr>
              <w:spacing w:before="40" w:after="40"/>
              <w:rPr>
                <w:b/>
                <w:bCs/>
                <w:sz w:val="16"/>
                <w:szCs w:val="16"/>
                <w:lang w:eastAsia="de-CH"/>
              </w:rPr>
            </w:pPr>
            <w:r w:rsidRPr="000A46F7">
              <w:rPr>
                <w:b/>
                <w:bCs/>
                <w:sz w:val="16"/>
                <w:szCs w:val="16"/>
                <w:lang w:eastAsia="de-CH"/>
              </w:rPr>
              <w:t>Bauwerk</w:t>
            </w:r>
            <w:r w:rsidR="001B4369" w:rsidRPr="000A46F7">
              <w:rPr>
                <w:b/>
                <w:bCs/>
                <w:sz w:val="16"/>
                <w:szCs w:val="16"/>
                <w:lang w:eastAsia="de-CH"/>
              </w:rPr>
              <w:t>/Lücke</w:t>
            </w:r>
          </w:p>
        </w:tc>
        <w:tc>
          <w:tcPr>
            <w:tcW w:w="6830" w:type="dxa"/>
            <w:gridSpan w:val="2"/>
          </w:tcPr>
          <w:p w14:paraId="6BA30AA3" w14:textId="73995CA1" w:rsidR="00142468" w:rsidRPr="0078344C" w:rsidRDefault="00467703" w:rsidP="00DA4528">
            <w:pPr>
              <w:spacing w:before="40" w:after="40"/>
              <w:rPr>
                <w:sz w:val="22"/>
                <w:szCs w:val="22"/>
                <w:lang w:eastAsia="de-CH"/>
              </w:rPr>
            </w:pPr>
            <w:r>
              <w:rPr>
                <w:sz w:val="22"/>
                <w:szCs w:val="22"/>
                <w:lang w:eastAsia="de-CH"/>
              </w:rPr>
              <w:t>H4 / B27 zum Zollhaus Bargen-Neuhaus</w:t>
            </w:r>
          </w:p>
        </w:tc>
      </w:tr>
      <w:tr w:rsidR="00B60168" w:rsidRPr="00E201CD" w14:paraId="1858CC21" w14:textId="77777777" w:rsidTr="004D502D">
        <w:tc>
          <w:tcPr>
            <w:tcW w:w="2122" w:type="dxa"/>
          </w:tcPr>
          <w:p w14:paraId="14979987" w14:textId="77777777" w:rsidR="00B60168" w:rsidRPr="00CA554F" w:rsidRDefault="00B60168" w:rsidP="00DA4528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CA554F">
              <w:rPr>
                <w:sz w:val="16"/>
                <w:szCs w:val="16"/>
                <w:lang w:eastAsia="de-CH"/>
              </w:rPr>
              <w:t>Kanton</w:t>
            </w:r>
          </w:p>
        </w:tc>
        <w:tc>
          <w:tcPr>
            <w:tcW w:w="6830" w:type="dxa"/>
            <w:gridSpan w:val="2"/>
          </w:tcPr>
          <w:p w14:paraId="16E989D1" w14:textId="6DC4401E" w:rsidR="00B60168" w:rsidRPr="0078344C" w:rsidRDefault="00280A57" w:rsidP="00DA4528">
            <w:pPr>
              <w:spacing w:before="40" w:after="40"/>
              <w:rPr>
                <w:sz w:val="22"/>
                <w:szCs w:val="22"/>
                <w:lang w:eastAsia="de-CH"/>
              </w:rPr>
            </w:pPr>
            <w:r w:rsidRPr="0078344C">
              <w:rPr>
                <w:sz w:val="22"/>
                <w:szCs w:val="22"/>
                <w:lang w:eastAsia="de-CH"/>
              </w:rPr>
              <w:t>Schaffhausen</w:t>
            </w:r>
          </w:p>
        </w:tc>
      </w:tr>
      <w:tr w:rsidR="00FA7370" w14:paraId="73EBB113" w14:textId="77777777" w:rsidTr="004D502D">
        <w:tc>
          <w:tcPr>
            <w:tcW w:w="2122" w:type="dxa"/>
          </w:tcPr>
          <w:p w14:paraId="0E34DEED" w14:textId="77777777" w:rsidR="002436EF" w:rsidRPr="00A50E3D" w:rsidRDefault="002436EF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Beschreibung</w:t>
            </w:r>
          </w:p>
        </w:tc>
        <w:tc>
          <w:tcPr>
            <w:tcW w:w="6830" w:type="dxa"/>
            <w:gridSpan w:val="2"/>
          </w:tcPr>
          <w:p w14:paraId="1D58D4E2" w14:textId="002C3AD5" w:rsidR="002436EF" w:rsidRPr="0078344C" w:rsidRDefault="00467703" w:rsidP="0023170D">
            <w:pPr>
              <w:spacing w:before="40" w:after="40"/>
              <w:rPr>
                <w:sz w:val="22"/>
                <w:szCs w:val="22"/>
                <w:lang w:eastAsia="de-CH"/>
              </w:rPr>
            </w:pPr>
            <w:r>
              <w:rPr>
                <w:sz w:val="22"/>
                <w:szCs w:val="22"/>
                <w:lang w:eastAsia="de-CH"/>
              </w:rPr>
              <w:t>H3 / B27 von Landesgrenze bis Zollhaus Bargen-Neuhaus</w:t>
            </w:r>
          </w:p>
        </w:tc>
      </w:tr>
      <w:tr w:rsidR="00FA7370" w14:paraId="461820FA" w14:textId="77777777" w:rsidTr="004D502D">
        <w:tc>
          <w:tcPr>
            <w:tcW w:w="2122" w:type="dxa"/>
          </w:tcPr>
          <w:p w14:paraId="571BCB2F" w14:textId="341AB790" w:rsidR="003D6111" w:rsidRPr="00A50E3D" w:rsidRDefault="003D6111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A50E3D">
              <w:rPr>
                <w:sz w:val="16"/>
                <w:szCs w:val="16"/>
                <w:lang w:eastAsia="de-CH"/>
              </w:rPr>
              <w:t>Koordinaten</w:t>
            </w:r>
            <w:r w:rsidR="005E475F">
              <w:rPr>
                <w:sz w:val="16"/>
                <w:szCs w:val="16"/>
                <w:lang w:eastAsia="de-CH"/>
              </w:rPr>
              <w:t xml:space="preserve"> (</w:t>
            </w:r>
            <w:r w:rsidR="001A0D9A">
              <w:rPr>
                <w:sz w:val="16"/>
                <w:szCs w:val="16"/>
                <w:lang w:eastAsia="de-CH"/>
              </w:rPr>
              <w:t>LV</w:t>
            </w:r>
            <w:r w:rsidR="005E475F">
              <w:rPr>
                <w:sz w:val="16"/>
                <w:szCs w:val="16"/>
                <w:lang w:eastAsia="de-CH"/>
              </w:rPr>
              <w:t xml:space="preserve"> 95)</w:t>
            </w:r>
          </w:p>
        </w:tc>
        <w:tc>
          <w:tcPr>
            <w:tcW w:w="6830" w:type="dxa"/>
            <w:gridSpan w:val="2"/>
          </w:tcPr>
          <w:p w14:paraId="3502BD76" w14:textId="77777777" w:rsidR="003D6111" w:rsidRDefault="00467703" w:rsidP="0023170D">
            <w:pPr>
              <w:spacing w:before="40" w:after="40"/>
              <w:rPr>
                <w:sz w:val="22"/>
                <w:szCs w:val="22"/>
                <w:lang w:eastAsia="de-CH"/>
              </w:rPr>
            </w:pPr>
            <w:r>
              <w:rPr>
                <w:sz w:val="22"/>
                <w:szCs w:val="22"/>
                <w:lang w:eastAsia="de-CH"/>
              </w:rPr>
              <w:t xml:space="preserve">Von </w:t>
            </w:r>
            <w:r w:rsidRPr="00467703">
              <w:rPr>
                <w:sz w:val="22"/>
                <w:szCs w:val="22"/>
                <w:lang w:eastAsia="de-CH"/>
              </w:rPr>
              <w:t>2'685'187.93, 1'295'214.29</w:t>
            </w:r>
          </w:p>
          <w:p w14:paraId="604EB239" w14:textId="23A7E003" w:rsidR="00467703" w:rsidRPr="0078344C" w:rsidRDefault="00467703" w:rsidP="0023170D">
            <w:pPr>
              <w:spacing w:before="40" w:after="40"/>
              <w:rPr>
                <w:sz w:val="22"/>
                <w:szCs w:val="22"/>
                <w:lang w:eastAsia="de-CH"/>
              </w:rPr>
            </w:pPr>
            <w:r>
              <w:rPr>
                <w:sz w:val="22"/>
                <w:szCs w:val="22"/>
                <w:lang w:eastAsia="de-CH"/>
              </w:rPr>
              <w:t xml:space="preserve">Bis </w:t>
            </w:r>
            <w:r w:rsidRPr="00467703">
              <w:rPr>
                <w:sz w:val="22"/>
                <w:szCs w:val="22"/>
                <w:lang w:eastAsia="de-CH"/>
              </w:rPr>
              <w:t>2'685'519.10, 1'295'449.31</w:t>
            </w:r>
          </w:p>
        </w:tc>
      </w:tr>
      <w:tr w:rsidR="00FA7370" w14:paraId="1A08A1C8" w14:textId="77777777" w:rsidTr="004D502D">
        <w:tc>
          <w:tcPr>
            <w:tcW w:w="2122" w:type="dxa"/>
          </w:tcPr>
          <w:p w14:paraId="33F510FA" w14:textId="0279A1B3" w:rsidR="002436EF" w:rsidRPr="00A50E3D" w:rsidRDefault="00FD66EB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proofErr w:type="gramStart"/>
            <w:r>
              <w:rPr>
                <w:sz w:val="16"/>
                <w:szCs w:val="16"/>
                <w:lang w:eastAsia="de-CH"/>
              </w:rPr>
              <w:t>SH Objekt</w:t>
            </w:r>
            <w:proofErr w:type="gramEnd"/>
            <w:r>
              <w:rPr>
                <w:sz w:val="16"/>
                <w:szCs w:val="16"/>
                <w:lang w:eastAsia="de-CH"/>
              </w:rPr>
              <w:t>-Nummer</w:t>
            </w:r>
          </w:p>
        </w:tc>
        <w:tc>
          <w:tcPr>
            <w:tcW w:w="6830" w:type="dxa"/>
            <w:gridSpan w:val="2"/>
          </w:tcPr>
          <w:p w14:paraId="5B991006" w14:textId="0CB94968" w:rsidR="002436EF" w:rsidRPr="0078344C" w:rsidRDefault="00467703" w:rsidP="0023170D">
            <w:pPr>
              <w:spacing w:before="40" w:after="40"/>
              <w:rPr>
                <w:sz w:val="22"/>
                <w:szCs w:val="22"/>
                <w:lang w:eastAsia="de-CH"/>
              </w:rPr>
            </w:pPr>
            <w:r>
              <w:rPr>
                <w:sz w:val="22"/>
                <w:szCs w:val="22"/>
                <w:lang w:eastAsia="de-CH"/>
              </w:rPr>
              <w:t xml:space="preserve">(Strassenabschnitt in </w:t>
            </w:r>
            <w:proofErr w:type="gramStart"/>
            <w:r>
              <w:rPr>
                <w:sz w:val="22"/>
                <w:szCs w:val="22"/>
                <w:lang w:eastAsia="de-CH"/>
              </w:rPr>
              <w:t>Deutschland</w:t>
            </w:r>
            <w:proofErr w:type="gramEnd"/>
            <w:r>
              <w:rPr>
                <w:sz w:val="22"/>
                <w:szCs w:val="22"/>
                <w:lang w:eastAsia="de-CH"/>
              </w:rPr>
              <w:t xml:space="preserve"> bis Zoll Bargen-Neuhaus</w:t>
            </w:r>
          </w:p>
        </w:tc>
      </w:tr>
      <w:tr w:rsidR="002436EF" w:rsidRPr="00920AC4" w14:paraId="06A133C2" w14:textId="77777777" w:rsidTr="004D502D">
        <w:tc>
          <w:tcPr>
            <w:tcW w:w="8965" w:type="dxa"/>
            <w:gridSpan w:val="3"/>
          </w:tcPr>
          <w:p w14:paraId="3CCC59E3" w14:textId="3426E6E3" w:rsidR="002436EF" w:rsidRPr="007E6AA4" w:rsidRDefault="002436EF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D43130" w14:paraId="6C7C0D6A" w14:textId="77777777" w:rsidTr="004D502D">
        <w:trPr>
          <w:trHeight w:val="171"/>
        </w:trPr>
        <w:tc>
          <w:tcPr>
            <w:tcW w:w="2122" w:type="dxa"/>
          </w:tcPr>
          <w:p w14:paraId="18AEA6BF" w14:textId="7D63DDDC" w:rsidR="00D43130" w:rsidRDefault="00F87B29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E05476">
              <w:rPr>
                <w:sz w:val="16"/>
                <w:szCs w:val="16"/>
                <w:lang w:eastAsia="de-CH"/>
              </w:rPr>
              <w:t>Schliessung</w:t>
            </w:r>
            <w:r w:rsidR="006A7880">
              <w:rPr>
                <w:sz w:val="16"/>
                <w:szCs w:val="16"/>
                <w:lang w:eastAsia="de-CH"/>
              </w:rPr>
              <w:t xml:space="preserve"> </w:t>
            </w:r>
            <w:r w:rsidR="009D30A2" w:rsidRPr="00E05476">
              <w:rPr>
                <w:sz w:val="16"/>
                <w:szCs w:val="16"/>
                <w:lang w:eastAsia="de-CH"/>
              </w:rPr>
              <w:t>notwendig</w:t>
            </w:r>
            <w:r w:rsidR="003922D4" w:rsidRPr="00E05476">
              <w:rPr>
                <w:sz w:val="16"/>
                <w:szCs w:val="16"/>
                <w:lang w:eastAsia="de-CH"/>
              </w:rPr>
              <w:t>?</w:t>
            </w:r>
          </w:p>
          <w:p w14:paraId="2EEC8CA7" w14:textId="37080D9E" w:rsidR="00D43130" w:rsidRPr="00E05476" w:rsidRDefault="00835A22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(EINE Antwort)</w:t>
            </w:r>
          </w:p>
        </w:tc>
        <w:tc>
          <w:tcPr>
            <w:tcW w:w="6830" w:type="dxa"/>
            <w:gridSpan w:val="2"/>
          </w:tcPr>
          <w:p w14:paraId="46A36996" w14:textId="49A71FAD" w:rsidR="009D30A2" w:rsidRPr="00E05476" w:rsidRDefault="00414567" w:rsidP="00460EB6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100570478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344C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☒</w:t>
                </w:r>
              </w:sdtContent>
            </w:sdt>
            <w:r w:rsidR="00460EB6" w:rsidRPr="00E05476">
              <w:rPr>
                <w:sz w:val="16"/>
                <w:szCs w:val="16"/>
                <w:lang w:eastAsia="de-CH"/>
              </w:rPr>
              <w:t xml:space="preserve"> </w:t>
            </w:r>
            <w:r w:rsidR="006A7880">
              <w:rPr>
                <w:sz w:val="16"/>
                <w:szCs w:val="16"/>
                <w:lang w:eastAsia="de-CH"/>
              </w:rPr>
              <w:t>Ja</w:t>
            </w:r>
          </w:p>
          <w:p w14:paraId="54BF4F08" w14:textId="03825FB9" w:rsidR="004F412B" w:rsidRPr="00E05476" w:rsidRDefault="00414567" w:rsidP="00460EB6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2048604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412B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4F412B">
              <w:rPr>
                <w:sz w:val="16"/>
                <w:szCs w:val="16"/>
                <w:lang w:eastAsia="de-CH"/>
              </w:rPr>
              <w:t xml:space="preserve"> Nein</w:t>
            </w:r>
          </w:p>
          <w:p w14:paraId="1DC527BC" w14:textId="69C7FFEE" w:rsidR="001B7AE0" w:rsidRPr="00E05476" w:rsidRDefault="00414567" w:rsidP="001B7AE0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2006196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6764" w:rsidRPr="00E05476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1B7AE0" w:rsidRPr="00E05476">
              <w:rPr>
                <w:sz w:val="16"/>
                <w:szCs w:val="16"/>
                <w:lang w:eastAsia="de-CH"/>
              </w:rPr>
              <w:t xml:space="preserve"> </w:t>
            </w:r>
            <w:r w:rsidR="00257AD8">
              <w:rPr>
                <w:sz w:val="16"/>
                <w:szCs w:val="16"/>
                <w:lang w:eastAsia="de-CH"/>
              </w:rPr>
              <w:t>unüberwindbares Bauwerk (</w:t>
            </w:r>
            <w:r w:rsidR="0013466D">
              <w:rPr>
                <w:sz w:val="16"/>
                <w:szCs w:val="16"/>
                <w:lang w:eastAsia="de-CH"/>
              </w:rPr>
              <w:t xml:space="preserve">Beschreibung, </w:t>
            </w:r>
            <w:r w:rsidR="00AD6A43">
              <w:rPr>
                <w:sz w:val="16"/>
                <w:szCs w:val="16"/>
                <w:lang w:eastAsia="de-CH"/>
              </w:rPr>
              <w:t>s</w:t>
            </w:r>
            <w:r w:rsidR="00257AD8">
              <w:rPr>
                <w:sz w:val="16"/>
                <w:szCs w:val="16"/>
                <w:lang w:eastAsia="de-CH"/>
              </w:rPr>
              <w:t>iehe Bemerkung)</w:t>
            </w:r>
          </w:p>
          <w:p w14:paraId="4311C4ED" w14:textId="531A69E9" w:rsidR="005719A7" w:rsidRDefault="00414567" w:rsidP="00C43014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89628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19A7" w:rsidRPr="00E05476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1B7AE0" w:rsidRPr="00E05476">
              <w:rPr>
                <w:sz w:val="16"/>
                <w:szCs w:val="16"/>
                <w:lang w:eastAsia="de-CH"/>
              </w:rPr>
              <w:t xml:space="preserve"> </w:t>
            </w:r>
            <w:r w:rsidR="005719A7" w:rsidRPr="00E05476">
              <w:rPr>
                <w:sz w:val="16"/>
                <w:szCs w:val="16"/>
                <w:lang w:eastAsia="de-CH"/>
              </w:rPr>
              <w:t xml:space="preserve">See </w:t>
            </w:r>
            <w:r w:rsidR="00257AD8">
              <w:rPr>
                <w:sz w:val="16"/>
                <w:szCs w:val="16"/>
                <w:lang w:eastAsia="de-CH"/>
              </w:rPr>
              <w:t>breiter als 5 km</w:t>
            </w:r>
          </w:p>
          <w:p w14:paraId="22B3CFD4" w14:textId="3623894D" w:rsidR="00B55B83" w:rsidRDefault="00414567" w:rsidP="00B55B83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20971232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5B83" w:rsidRPr="00E05476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B55B83" w:rsidRPr="00E05476">
              <w:rPr>
                <w:sz w:val="16"/>
                <w:szCs w:val="16"/>
                <w:lang w:eastAsia="de-CH"/>
              </w:rPr>
              <w:t xml:space="preserve"> </w:t>
            </w:r>
            <w:r w:rsidR="00B55B83">
              <w:rPr>
                <w:sz w:val="16"/>
                <w:szCs w:val="16"/>
                <w:lang w:eastAsia="de-CH"/>
              </w:rPr>
              <w:t>anderes unüberwindbares natürliches Hindernis</w:t>
            </w:r>
            <w:r w:rsidR="003C064E">
              <w:rPr>
                <w:sz w:val="16"/>
                <w:szCs w:val="16"/>
                <w:lang w:eastAsia="de-CH"/>
              </w:rPr>
              <w:t xml:space="preserve"> (</w:t>
            </w:r>
            <w:r w:rsidR="0013466D">
              <w:rPr>
                <w:sz w:val="16"/>
                <w:szCs w:val="16"/>
                <w:lang w:eastAsia="de-CH"/>
              </w:rPr>
              <w:t xml:space="preserve">Beschreibung, </w:t>
            </w:r>
            <w:r w:rsidR="003C064E">
              <w:rPr>
                <w:sz w:val="16"/>
                <w:szCs w:val="16"/>
                <w:lang w:eastAsia="de-CH"/>
              </w:rPr>
              <w:t>siehe Bemerkung)</w:t>
            </w:r>
          </w:p>
          <w:p w14:paraId="758C8930" w14:textId="07817D95" w:rsidR="009A4F74" w:rsidRDefault="00414567" w:rsidP="009A4F74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733236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68CD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9A4F74">
              <w:rPr>
                <w:sz w:val="16"/>
                <w:szCs w:val="16"/>
                <w:lang w:eastAsia="de-CH"/>
              </w:rPr>
              <w:t xml:space="preserve"> </w:t>
            </w:r>
            <w:r w:rsidR="000B5AD6" w:rsidRPr="0013466D">
              <w:rPr>
                <w:sz w:val="16"/>
                <w:szCs w:val="16"/>
                <w:lang w:eastAsia="de-CH"/>
              </w:rPr>
              <w:t>Strasse</w:t>
            </w:r>
            <w:r w:rsidR="0013466D">
              <w:rPr>
                <w:sz w:val="16"/>
                <w:szCs w:val="16"/>
                <w:lang w:eastAsia="de-CH"/>
              </w:rPr>
              <w:t xml:space="preserve"> mit</w:t>
            </w:r>
            <w:r w:rsidR="009A4F74" w:rsidRPr="0013466D">
              <w:rPr>
                <w:sz w:val="16"/>
                <w:szCs w:val="16"/>
                <w:lang w:eastAsia="de-CH"/>
              </w:rPr>
              <w:t xml:space="preserve"> </w:t>
            </w:r>
            <w:r w:rsidR="009A4F74" w:rsidRPr="00E807F7">
              <w:rPr>
                <w:sz w:val="16"/>
                <w:szCs w:val="16"/>
                <w:lang w:eastAsia="de-CH"/>
              </w:rPr>
              <w:t>&gt; 10’000 Autos</w:t>
            </w:r>
            <w:r w:rsidR="009A4F74" w:rsidRPr="003C064E">
              <w:rPr>
                <w:sz w:val="16"/>
                <w:szCs w:val="16"/>
                <w:lang w:eastAsia="de-CH"/>
              </w:rPr>
              <w:t xml:space="preserve"> </w:t>
            </w:r>
            <w:r w:rsidR="009A4F74" w:rsidRPr="00E807F7">
              <w:rPr>
                <w:sz w:val="16"/>
                <w:szCs w:val="16"/>
                <w:lang w:eastAsia="de-CH"/>
              </w:rPr>
              <w:t>pro</w:t>
            </w:r>
            <w:r w:rsidR="009A4F74">
              <w:rPr>
                <w:sz w:val="16"/>
                <w:szCs w:val="16"/>
                <w:lang w:eastAsia="de-CH"/>
              </w:rPr>
              <w:t xml:space="preserve"> Tag</w:t>
            </w:r>
          </w:p>
          <w:p w14:paraId="701EE675" w14:textId="5467A55A" w:rsidR="00E74486" w:rsidRPr="00E05476" w:rsidRDefault="00E74486" w:rsidP="00E74486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D43130" w14:paraId="57D51219" w14:textId="77777777" w:rsidTr="004D502D">
        <w:trPr>
          <w:trHeight w:val="170"/>
        </w:trPr>
        <w:tc>
          <w:tcPr>
            <w:tcW w:w="2122" w:type="dxa"/>
          </w:tcPr>
          <w:p w14:paraId="547E9AD7" w14:textId="77777777" w:rsidR="00D43130" w:rsidRDefault="005A1EED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 xml:space="preserve">Bauliche </w:t>
            </w:r>
            <w:r w:rsidR="003922D4">
              <w:rPr>
                <w:sz w:val="16"/>
                <w:szCs w:val="16"/>
                <w:lang w:eastAsia="de-CH"/>
              </w:rPr>
              <w:t>Schliessung möglich?</w:t>
            </w:r>
          </w:p>
          <w:p w14:paraId="3614A114" w14:textId="1C50D9BF" w:rsidR="00D43130" w:rsidRPr="00A50E3D" w:rsidRDefault="00835A22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(EINE Antwort)</w:t>
            </w:r>
          </w:p>
        </w:tc>
        <w:tc>
          <w:tcPr>
            <w:tcW w:w="6830" w:type="dxa"/>
            <w:gridSpan w:val="2"/>
          </w:tcPr>
          <w:p w14:paraId="063AA86F" w14:textId="230AB397" w:rsidR="003922D4" w:rsidRDefault="00414567" w:rsidP="003922D4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528296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27F6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☒</w:t>
                </w:r>
              </w:sdtContent>
            </w:sdt>
            <w:r w:rsidR="003922D4">
              <w:rPr>
                <w:sz w:val="16"/>
                <w:szCs w:val="16"/>
                <w:lang w:eastAsia="de-CH"/>
              </w:rPr>
              <w:t xml:space="preserve"> Ja</w:t>
            </w:r>
          </w:p>
          <w:p w14:paraId="135C5D04" w14:textId="2EB1FDFF" w:rsidR="003922D4" w:rsidRDefault="00414567" w:rsidP="003922D4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1754159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27F6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3922D4">
              <w:rPr>
                <w:sz w:val="16"/>
                <w:szCs w:val="16"/>
                <w:lang w:eastAsia="de-CH"/>
              </w:rPr>
              <w:t xml:space="preserve"> Nein</w:t>
            </w:r>
          </w:p>
          <w:p w14:paraId="6E00B98C" w14:textId="3E0330BB" w:rsidR="00296764" w:rsidRDefault="00414567" w:rsidP="00296764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350023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6764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296764">
              <w:rPr>
                <w:sz w:val="16"/>
                <w:szCs w:val="16"/>
                <w:lang w:eastAsia="de-CH"/>
              </w:rPr>
              <w:t xml:space="preserve"> </w:t>
            </w:r>
            <w:r w:rsidR="00D9068E">
              <w:rPr>
                <w:sz w:val="16"/>
                <w:szCs w:val="16"/>
                <w:lang w:eastAsia="de-CH"/>
              </w:rPr>
              <w:t>Bahnunterführung</w:t>
            </w:r>
          </w:p>
          <w:p w14:paraId="6C6DDAAE" w14:textId="1BB097C3" w:rsidR="009A4F74" w:rsidRDefault="00414567" w:rsidP="009A4F74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108349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4F74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9A4F74">
              <w:rPr>
                <w:sz w:val="16"/>
                <w:szCs w:val="16"/>
                <w:lang w:eastAsia="de-CH"/>
              </w:rPr>
              <w:t xml:space="preserve"> Bach oder Fluss</w:t>
            </w:r>
          </w:p>
          <w:p w14:paraId="3B86E1B6" w14:textId="64529D7A" w:rsidR="009A4F74" w:rsidRDefault="00414567" w:rsidP="009A4F74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81126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27F6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9A4F74">
              <w:rPr>
                <w:sz w:val="16"/>
                <w:szCs w:val="16"/>
                <w:lang w:eastAsia="de-CH"/>
              </w:rPr>
              <w:t xml:space="preserve"> grössere Strasse &lt;</w:t>
            </w:r>
            <w:r w:rsidR="009A4F74" w:rsidRPr="00E807F7">
              <w:rPr>
                <w:sz w:val="16"/>
                <w:szCs w:val="16"/>
                <w:lang w:eastAsia="de-CH"/>
              </w:rPr>
              <w:t xml:space="preserve"> 10’000 Autos</w:t>
            </w:r>
            <w:r w:rsidR="009A4F74" w:rsidRPr="003C064E">
              <w:rPr>
                <w:sz w:val="16"/>
                <w:szCs w:val="16"/>
                <w:lang w:eastAsia="de-CH"/>
              </w:rPr>
              <w:t xml:space="preserve"> </w:t>
            </w:r>
            <w:r w:rsidR="009A4F74" w:rsidRPr="00E807F7">
              <w:rPr>
                <w:sz w:val="16"/>
                <w:szCs w:val="16"/>
                <w:lang w:eastAsia="de-CH"/>
              </w:rPr>
              <w:t>pro</w:t>
            </w:r>
            <w:r w:rsidR="009A4F74">
              <w:rPr>
                <w:sz w:val="16"/>
                <w:szCs w:val="16"/>
                <w:lang w:eastAsia="de-CH"/>
              </w:rPr>
              <w:t xml:space="preserve"> Tag</w:t>
            </w:r>
          </w:p>
          <w:p w14:paraId="790B88AF" w14:textId="1F681B4B" w:rsidR="00C20430" w:rsidRDefault="00414567" w:rsidP="00C20430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429777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430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C20430">
              <w:rPr>
                <w:sz w:val="16"/>
                <w:szCs w:val="16"/>
                <w:lang w:eastAsia="de-CH"/>
              </w:rPr>
              <w:t xml:space="preserve"> Teilweise (Beschreibung, siehe Skizze</w:t>
            </w:r>
            <w:r w:rsidR="00253E06">
              <w:rPr>
                <w:sz w:val="16"/>
                <w:szCs w:val="16"/>
                <w:lang w:eastAsia="de-CH"/>
              </w:rPr>
              <w:t xml:space="preserve"> und Bemerkungen</w:t>
            </w:r>
            <w:r w:rsidR="00C20430">
              <w:rPr>
                <w:sz w:val="16"/>
                <w:szCs w:val="16"/>
                <w:lang w:eastAsia="de-CH"/>
              </w:rPr>
              <w:t>)</w:t>
            </w:r>
          </w:p>
          <w:p w14:paraId="4F42FC47" w14:textId="2C8C3722" w:rsidR="00D43130" w:rsidRPr="00A50E3D" w:rsidRDefault="00D43130" w:rsidP="00284793">
            <w:pPr>
              <w:tabs>
                <w:tab w:val="center" w:pos="3432"/>
              </w:tabs>
              <w:spacing w:before="40" w:after="40"/>
              <w:ind w:left="176"/>
              <w:rPr>
                <w:sz w:val="16"/>
                <w:szCs w:val="16"/>
                <w:lang w:eastAsia="de-CH"/>
              </w:rPr>
            </w:pPr>
          </w:p>
        </w:tc>
      </w:tr>
      <w:tr w:rsidR="00CC5B94" w:rsidRPr="00BD6E79" w14:paraId="014E388C" w14:textId="77777777" w:rsidTr="004D502D">
        <w:trPr>
          <w:trHeight w:val="170"/>
        </w:trPr>
        <w:tc>
          <w:tcPr>
            <w:tcW w:w="2122" w:type="dxa"/>
          </w:tcPr>
          <w:p w14:paraId="6955B9D1" w14:textId="063E47BD" w:rsidR="004D502D" w:rsidRDefault="00CC5B94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Skizze</w:t>
            </w:r>
            <w:r w:rsidR="002E3917">
              <w:rPr>
                <w:sz w:val="16"/>
                <w:szCs w:val="16"/>
                <w:lang w:eastAsia="de-CH"/>
              </w:rPr>
              <w:t xml:space="preserve">n und </w:t>
            </w:r>
            <w:r>
              <w:rPr>
                <w:sz w:val="16"/>
                <w:szCs w:val="16"/>
                <w:lang w:eastAsia="de-CH"/>
              </w:rPr>
              <w:t>Fotos</w:t>
            </w:r>
          </w:p>
          <w:p w14:paraId="6D692861" w14:textId="77777777" w:rsidR="00F63551" w:rsidRDefault="00F63551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7D488EA3" w14:textId="5442B919" w:rsidR="003A4AFA" w:rsidRDefault="00F63551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Zum Beispiel</w:t>
            </w:r>
            <w:r w:rsidR="0052746F">
              <w:rPr>
                <w:sz w:val="16"/>
                <w:szCs w:val="16"/>
                <w:lang w:eastAsia="de-CH"/>
              </w:rPr>
              <w:t>:</w:t>
            </w:r>
          </w:p>
          <w:p w14:paraId="739E4380" w14:textId="5527126D" w:rsidR="00391211" w:rsidRDefault="003A4AFA" w:rsidP="00391211">
            <w:pPr>
              <w:pStyle w:val="Listenabsatz"/>
              <w:numPr>
                <w:ilvl w:val="0"/>
                <w:numId w:val="20"/>
              </w:numPr>
              <w:spacing w:before="40" w:after="40"/>
              <w:ind w:left="164" w:hanging="164"/>
              <w:rPr>
                <w:sz w:val="16"/>
                <w:szCs w:val="16"/>
                <w:lang w:eastAsia="de-CH"/>
              </w:rPr>
            </w:pPr>
            <w:r w:rsidRPr="00391211">
              <w:rPr>
                <w:sz w:val="16"/>
                <w:szCs w:val="16"/>
                <w:lang w:eastAsia="de-CH"/>
              </w:rPr>
              <w:t>Fotos</w:t>
            </w:r>
            <w:r w:rsidR="00C853F2" w:rsidRPr="00391211">
              <w:rPr>
                <w:sz w:val="16"/>
                <w:szCs w:val="16"/>
                <w:lang w:eastAsia="de-CH"/>
              </w:rPr>
              <w:t xml:space="preserve"> oder Printscreens aus</w:t>
            </w:r>
            <w:r w:rsidR="001709EE" w:rsidRPr="00391211">
              <w:rPr>
                <w:sz w:val="16"/>
                <w:szCs w:val="16"/>
                <w:lang w:eastAsia="de-CH"/>
              </w:rPr>
              <w:t xml:space="preserve"> Google Maps</w:t>
            </w:r>
            <w:r w:rsidR="005C121F" w:rsidRPr="00391211">
              <w:rPr>
                <w:sz w:val="16"/>
                <w:szCs w:val="16"/>
                <w:lang w:eastAsia="de-CH"/>
              </w:rPr>
              <w:t xml:space="preserve"> oder Orthofotos zur </w:t>
            </w:r>
            <w:r w:rsidR="00B55B83" w:rsidRPr="00391211">
              <w:rPr>
                <w:sz w:val="16"/>
                <w:szCs w:val="16"/>
                <w:lang w:eastAsia="de-CH"/>
              </w:rPr>
              <w:t>aktuelle</w:t>
            </w:r>
            <w:r w:rsidR="002358AD">
              <w:rPr>
                <w:sz w:val="16"/>
                <w:szCs w:val="16"/>
                <w:lang w:eastAsia="de-CH"/>
              </w:rPr>
              <w:t>n</w:t>
            </w:r>
            <w:r w:rsidR="00B55B83" w:rsidRPr="00391211">
              <w:rPr>
                <w:sz w:val="16"/>
                <w:szCs w:val="16"/>
                <w:lang w:eastAsia="de-CH"/>
              </w:rPr>
              <w:t xml:space="preserve"> Situation</w:t>
            </w:r>
          </w:p>
          <w:p w14:paraId="7100D02C" w14:textId="77777777" w:rsidR="00391211" w:rsidRDefault="003A4AFA" w:rsidP="00391211">
            <w:pPr>
              <w:pStyle w:val="Listenabsatz"/>
              <w:numPr>
                <w:ilvl w:val="0"/>
                <w:numId w:val="20"/>
              </w:numPr>
              <w:spacing w:before="40" w:after="40"/>
              <w:ind w:left="164" w:hanging="164"/>
              <w:rPr>
                <w:sz w:val="16"/>
                <w:szCs w:val="16"/>
                <w:lang w:eastAsia="de-CH"/>
              </w:rPr>
            </w:pPr>
            <w:r w:rsidRPr="00391211">
              <w:rPr>
                <w:sz w:val="16"/>
                <w:szCs w:val="16"/>
                <w:lang w:eastAsia="de-CH"/>
              </w:rPr>
              <w:t xml:space="preserve">vermasste Skizze </w:t>
            </w:r>
            <w:r w:rsidR="00391211">
              <w:rPr>
                <w:sz w:val="16"/>
                <w:szCs w:val="16"/>
                <w:lang w:eastAsia="de-CH"/>
              </w:rPr>
              <w:t>des Bauwerks</w:t>
            </w:r>
          </w:p>
          <w:p w14:paraId="5874EBC4" w14:textId="77777777" w:rsidR="003A4AFA" w:rsidRDefault="00391211" w:rsidP="004D502D">
            <w:pPr>
              <w:pStyle w:val="Listenabsatz"/>
              <w:numPr>
                <w:ilvl w:val="0"/>
                <w:numId w:val="20"/>
              </w:numPr>
              <w:spacing w:before="40" w:after="40"/>
              <w:ind w:left="164" w:hanging="164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Sk</w:t>
            </w:r>
            <w:r w:rsidR="004D502D">
              <w:rPr>
                <w:sz w:val="16"/>
                <w:szCs w:val="16"/>
                <w:lang w:eastAsia="de-CH"/>
              </w:rPr>
              <w:t xml:space="preserve">izze </w:t>
            </w:r>
            <w:r w:rsidR="003A4AFA" w:rsidRPr="004D502D">
              <w:rPr>
                <w:sz w:val="16"/>
                <w:szCs w:val="16"/>
                <w:lang w:eastAsia="de-CH"/>
              </w:rPr>
              <w:t>Schliessungs</w:t>
            </w:r>
            <w:r w:rsidR="004D502D">
              <w:rPr>
                <w:sz w:val="16"/>
                <w:szCs w:val="16"/>
                <w:lang w:eastAsia="de-CH"/>
              </w:rPr>
              <w:t>-</w:t>
            </w:r>
            <w:r w:rsidR="003A4AFA" w:rsidRPr="004D502D">
              <w:rPr>
                <w:sz w:val="16"/>
                <w:szCs w:val="16"/>
                <w:lang w:eastAsia="de-CH"/>
              </w:rPr>
              <w:t>vorschlag</w:t>
            </w:r>
          </w:p>
          <w:p w14:paraId="21D07B03" w14:textId="77777777" w:rsidR="0052746F" w:rsidRDefault="0052746F" w:rsidP="0052746F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1EDEEF6B" w14:textId="77777777" w:rsidR="0052746F" w:rsidRDefault="0052746F" w:rsidP="0052746F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19C872A4" w14:textId="09DA1F04" w:rsidR="0052746F" w:rsidRPr="0052746F" w:rsidRDefault="0052746F" w:rsidP="0052746F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Achtung: Ablage</w:t>
            </w:r>
            <w:r w:rsidR="008C795B">
              <w:rPr>
                <w:sz w:val="16"/>
                <w:szCs w:val="16"/>
                <w:lang w:eastAsia="de-CH"/>
              </w:rPr>
              <w:t xml:space="preserve"> der Skizzen und Fotos</w:t>
            </w:r>
            <w:r>
              <w:rPr>
                <w:sz w:val="16"/>
                <w:szCs w:val="16"/>
                <w:lang w:eastAsia="de-CH"/>
              </w:rPr>
              <w:t xml:space="preserve"> auf kantonalem Server</w:t>
            </w:r>
            <w:r w:rsidR="008C795B">
              <w:rPr>
                <w:sz w:val="16"/>
                <w:szCs w:val="16"/>
                <w:lang w:eastAsia="de-CH"/>
              </w:rPr>
              <w:t xml:space="preserve">. Hier wird </w:t>
            </w:r>
            <w:r w:rsidR="008C795B">
              <w:rPr>
                <w:sz w:val="16"/>
                <w:szCs w:val="16"/>
                <w:lang w:eastAsia="de-CH"/>
              </w:rPr>
              <w:lastRenderedPageBreak/>
              <w:t>nur</w:t>
            </w:r>
            <w:r w:rsidR="00703DBB">
              <w:rPr>
                <w:sz w:val="16"/>
                <w:szCs w:val="16"/>
                <w:lang w:eastAsia="de-CH"/>
              </w:rPr>
              <w:t xml:space="preserve"> der Pfad zur Ablage erfasst.</w:t>
            </w:r>
          </w:p>
        </w:tc>
        <w:tc>
          <w:tcPr>
            <w:tcW w:w="6830" w:type="dxa"/>
            <w:gridSpan w:val="2"/>
          </w:tcPr>
          <w:p w14:paraId="0F530E9C" w14:textId="3050213A" w:rsidR="003C4D6E" w:rsidRDefault="003C4D6E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4E76C0">
              <w:rPr>
                <w:sz w:val="16"/>
                <w:szCs w:val="16"/>
                <w:lang w:eastAsia="de-CH"/>
              </w:rPr>
              <w:lastRenderedPageBreak/>
              <w:t xml:space="preserve">Link zu </w:t>
            </w:r>
            <w:r w:rsidR="002C55D8" w:rsidRPr="004E76C0">
              <w:rPr>
                <w:sz w:val="16"/>
                <w:szCs w:val="16"/>
                <w:lang w:eastAsia="de-CH"/>
              </w:rPr>
              <w:t>kantonalem Server, wo die Bilder abgelegt sind:</w:t>
            </w:r>
            <w:r w:rsidR="009C1A5B">
              <w:rPr>
                <w:sz w:val="16"/>
                <w:szCs w:val="16"/>
                <w:lang w:eastAsia="de-CH"/>
              </w:rPr>
              <w:t xml:space="preserve"> </w:t>
            </w:r>
          </w:p>
          <w:p w14:paraId="3B68E7A8" w14:textId="741D8F0B" w:rsidR="0078344C" w:rsidRDefault="0078344C" w:rsidP="007744F5">
            <w:pPr>
              <w:spacing w:before="40" w:after="40"/>
            </w:pPr>
            <w:hyperlink r:id="rId11" w:history="1"/>
            <w:hyperlink r:id="rId12" w:history="1">
              <w:r w:rsidR="00467703" w:rsidRPr="00467703">
                <w:rPr>
                  <w:rStyle w:val="Hyperlink"/>
                </w:rPr>
                <w:t>\\abtdata.ktst.shnet.ch\HOMEIKL\50_Veterinaeramt\Tiergesundheit\Krankheiten\Schweine\ASP KSP\C-Räume ASP\C-Räume SH\Objekte H4\Zoll D Bargen</w:t>
              </w:r>
            </w:hyperlink>
            <w:r w:rsidR="00467703">
              <w:t xml:space="preserve"> </w:t>
            </w:r>
          </w:p>
          <w:p w14:paraId="5AD51834" w14:textId="77777777" w:rsidR="00CF27F6" w:rsidRDefault="00CF27F6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7FAC8820" w14:textId="77777777" w:rsidR="0078344C" w:rsidRDefault="0078344C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1F9C9E29" w14:textId="2591D019" w:rsidR="0078344C" w:rsidRDefault="00467703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  <w:hyperlink r:id="rId13" w:history="1">
              <w:r w:rsidRPr="00006DC9">
                <w:rPr>
                  <w:rStyle w:val="Hyperlink"/>
                  <w:sz w:val="16"/>
                  <w:szCs w:val="16"/>
                  <w:lang w:eastAsia="de-CH"/>
                </w:rPr>
                <w:t>https://s.geo.admin.ch/tqq3rbjegcq4</w:t>
              </w:r>
            </w:hyperlink>
            <w:r>
              <w:rPr>
                <w:sz w:val="16"/>
                <w:szCs w:val="16"/>
                <w:lang w:eastAsia="de-CH"/>
              </w:rPr>
              <w:t xml:space="preserve"> </w:t>
            </w:r>
          </w:p>
          <w:p w14:paraId="7EB354D5" w14:textId="77777777" w:rsidR="009831DA" w:rsidRDefault="009831DA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sdt>
            <w:sdtPr>
              <w:rPr>
                <w:sz w:val="16"/>
                <w:szCs w:val="16"/>
                <w:lang w:eastAsia="de-CH"/>
              </w:rPr>
              <w:id w:val="-1933039534"/>
              <w:placeholder>
                <w:docPart w:val="DefaultPlaceholder_-1854013440"/>
              </w:placeholder>
            </w:sdtPr>
            <w:sdtEndPr>
              <w:rPr>
                <w:sz w:val="19"/>
                <w:szCs w:val="19"/>
              </w:rPr>
            </w:sdtEndPr>
            <w:sdtContent>
              <w:p w14:paraId="5DDF4524" w14:textId="2C62F7BC" w:rsidR="0078344C" w:rsidRDefault="00467703" w:rsidP="007744F5">
                <w:pPr>
                  <w:spacing w:before="40" w:after="40"/>
                  <w:rPr>
                    <w:sz w:val="16"/>
                    <w:szCs w:val="16"/>
                    <w:lang w:eastAsia="de-CH"/>
                  </w:rPr>
                </w:pPr>
                <w:r>
                  <w:rPr>
                    <w:sz w:val="16"/>
                    <w:szCs w:val="16"/>
                    <w:lang w:eastAsia="de-CH"/>
                  </w:rPr>
                  <w:t>Strassenabschnitt H4/B27 von Zoll Bargen-Neuhaus:</w:t>
                </w:r>
              </w:p>
              <w:p w14:paraId="40AD4741" w14:textId="46847DB5" w:rsidR="00467703" w:rsidRDefault="00467703" w:rsidP="007744F5">
                <w:pPr>
                  <w:spacing w:before="40" w:after="40"/>
                  <w:rPr>
                    <w:sz w:val="16"/>
                    <w:szCs w:val="16"/>
                    <w:lang w:eastAsia="de-CH"/>
                  </w:rPr>
                </w:pPr>
                <w:r>
                  <w:rPr>
                    <w:sz w:val="16"/>
                    <w:szCs w:val="16"/>
                    <w:lang w:eastAsia="de-CH"/>
                  </w:rPr>
                  <w:t xml:space="preserve">Auf der </w:t>
                </w:r>
                <w:proofErr w:type="gramStart"/>
                <w:r>
                  <w:rPr>
                    <w:sz w:val="16"/>
                    <w:szCs w:val="16"/>
                    <w:lang w:eastAsia="de-CH"/>
                  </w:rPr>
                  <w:t>Deutschen</w:t>
                </w:r>
                <w:proofErr w:type="gramEnd"/>
                <w:r>
                  <w:rPr>
                    <w:sz w:val="16"/>
                    <w:szCs w:val="16"/>
                    <w:lang w:eastAsia="de-CH"/>
                  </w:rPr>
                  <w:t xml:space="preserve"> Seite ist die Strasse nicht durch einen Zaun gesichert. =&gt; Strasse muss mit einem Mobilzaun von der Landesgrenze bis zum Zollamt Bargen-Neuhaus gesichert werden.</w:t>
                </w:r>
              </w:p>
              <w:p w14:paraId="6879BD2B" w14:textId="7498CF9D" w:rsidR="00467703" w:rsidRPr="00467703" w:rsidRDefault="00467703" w:rsidP="00467703">
                <w:pPr>
                  <w:pStyle w:val="Listenabsatz"/>
                  <w:numPr>
                    <w:ilvl w:val="0"/>
                    <w:numId w:val="21"/>
                  </w:numPr>
                  <w:spacing w:before="40" w:after="40"/>
                  <w:rPr>
                    <w:sz w:val="16"/>
                    <w:szCs w:val="16"/>
                    <w:lang w:eastAsia="de-CH"/>
                  </w:rPr>
                </w:pPr>
                <w:r>
                  <w:rPr>
                    <w:sz w:val="16"/>
                    <w:szCs w:val="16"/>
                    <w:lang w:eastAsia="de-CH"/>
                  </w:rPr>
                  <w:t>Mit dem VetAmt in Donaueschingen (Schwarzwald Baar-Kreis muss geklärt werden, wer für den Zaun zuständig ist.</w:t>
                </w:r>
              </w:p>
            </w:sdtContent>
          </w:sdt>
          <w:p w14:paraId="45CC4BB6" w14:textId="2B8D1866" w:rsidR="002C55D8" w:rsidRPr="004E76C0" w:rsidRDefault="002C55D8" w:rsidP="007744F5">
            <w:pPr>
              <w:spacing w:before="40" w:after="40"/>
              <w:rPr>
                <w:i/>
                <w:iCs/>
                <w:sz w:val="16"/>
                <w:szCs w:val="16"/>
                <w:lang w:eastAsia="de-CH"/>
              </w:rPr>
            </w:pPr>
          </w:p>
          <w:p w14:paraId="0668E60D" w14:textId="58DD0A91" w:rsidR="0078344C" w:rsidRPr="00BD6E79" w:rsidRDefault="0078344C" w:rsidP="009B694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B125F4" w14:paraId="0B35B952" w14:textId="77777777" w:rsidTr="004D502D">
        <w:trPr>
          <w:trHeight w:val="170"/>
        </w:trPr>
        <w:tc>
          <w:tcPr>
            <w:tcW w:w="2122" w:type="dxa"/>
          </w:tcPr>
          <w:p w14:paraId="1E567E6B" w14:textId="2015CBD3" w:rsidR="00861C58" w:rsidRPr="00861C58" w:rsidRDefault="00B125F4" w:rsidP="00861C58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Alternative</w:t>
            </w:r>
            <w:r w:rsidR="00861C58">
              <w:rPr>
                <w:sz w:val="16"/>
                <w:szCs w:val="16"/>
                <w:lang w:eastAsia="de-CH"/>
              </w:rPr>
              <w:t>, wenn Schliessung nicht möglich</w:t>
            </w:r>
          </w:p>
          <w:p w14:paraId="13D892B2" w14:textId="0EAAF70C" w:rsidR="0038614F" w:rsidRPr="00861C58" w:rsidRDefault="0038614F" w:rsidP="00861C58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(Mehrfachauswahl</w:t>
            </w:r>
            <w:r w:rsidR="004E76C0">
              <w:rPr>
                <w:sz w:val="16"/>
                <w:szCs w:val="16"/>
                <w:lang w:eastAsia="de-CH"/>
              </w:rPr>
              <w:t xml:space="preserve"> mögl.</w:t>
            </w:r>
            <w:r>
              <w:rPr>
                <w:sz w:val="16"/>
                <w:szCs w:val="16"/>
                <w:lang w:eastAsia="de-CH"/>
              </w:rPr>
              <w:t>)</w:t>
            </w:r>
          </w:p>
          <w:p w14:paraId="5D286D4C" w14:textId="601EF199" w:rsidR="00B125F4" w:rsidRPr="00A50E3D" w:rsidRDefault="00B125F4" w:rsidP="00C4394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</w:tc>
        <w:tc>
          <w:tcPr>
            <w:tcW w:w="6830" w:type="dxa"/>
            <w:gridSpan w:val="2"/>
          </w:tcPr>
          <w:p w14:paraId="1BA19094" w14:textId="179DB6C5" w:rsidR="003C064E" w:rsidRDefault="00414567" w:rsidP="00C37666">
            <w:pPr>
              <w:tabs>
                <w:tab w:val="center" w:pos="3432"/>
              </w:tabs>
              <w:spacing w:before="40" w:after="40"/>
              <w:ind w:left="318" w:hanging="318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220277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27F6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B125F4">
              <w:rPr>
                <w:sz w:val="16"/>
                <w:szCs w:val="16"/>
                <w:lang w:eastAsia="de-CH"/>
              </w:rPr>
              <w:t xml:space="preserve"> </w:t>
            </w:r>
            <w:r w:rsidR="009A4F74">
              <w:rPr>
                <w:sz w:val="16"/>
                <w:szCs w:val="16"/>
                <w:lang w:eastAsia="de-CH"/>
              </w:rPr>
              <w:t>«</w:t>
            </w:r>
            <w:r w:rsidR="00C66DC9">
              <w:rPr>
                <w:sz w:val="16"/>
                <w:szCs w:val="16"/>
                <w:lang w:eastAsia="de-CH"/>
              </w:rPr>
              <w:t>Kanal</w:t>
            </w:r>
            <w:r w:rsidR="003C064E">
              <w:rPr>
                <w:sz w:val="16"/>
                <w:szCs w:val="16"/>
                <w:lang w:eastAsia="de-CH"/>
              </w:rPr>
              <w:t>zäunung</w:t>
            </w:r>
            <w:r w:rsidR="009A4F74">
              <w:rPr>
                <w:sz w:val="16"/>
                <w:szCs w:val="16"/>
                <w:lang w:eastAsia="de-CH"/>
              </w:rPr>
              <w:t>»</w:t>
            </w:r>
            <w:r w:rsidR="00B07430">
              <w:rPr>
                <w:sz w:val="16"/>
                <w:szCs w:val="16"/>
                <w:lang w:eastAsia="de-CH"/>
              </w:rPr>
              <w:t>:</w:t>
            </w:r>
            <w:r w:rsidR="00F17E4C">
              <w:rPr>
                <w:sz w:val="16"/>
                <w:szCs w:val="16"/>
                <w:lang w:eastAsia="de-CH"/>
              </w:rPr>
              <w:t xml:space="preserve"> beidseitig</w:t>
            </w:r>
            <w:r w:rsidR="00B07430">
              <w:rPr>
                <w:sz w:val="16"/>
                <w:szCs w:val="16"/>
                <w:lang w:eastAsia="de-CH"/>
              </w:rPr>
              <w:t>, Bauz</w:t>
            </w:r>
            <w:r w:rsidR="00CA67ED">
              <w:rPr>
                <w:sz w:val="16"/>
                <w:szCs w:val="16"/>
                <w:lang w:eastAsia="de-CH"/>
              </w:rPr>
              <w:t xml:space="preserve">aun </w:t>
            </w:r>
            <w:r w:rsidR="00B07430">
              <w:rPr>
                <w:sz w:val="16"/>
                <w:szCs w:val="16"/>
                <w:lang w:eastAsia="de-CH"/>
              </w:rPr>
              <w:t>oder Knotengitter</w:t>
            </w:r>
            <w:r w:rsidR="00F17E4C">
              <w:rPr>
                <w:sz w:val="16"/>
                <w:szCs w:val="16"/>
                <w:lang w:eastAsia="de-CH"/>
              </w:rPr>
              <w:t>, Verblendung mit weissen</w:t>
            </w:r>
            <w:r w:rsidR="00C37666">
              <w:rPr>
                <w:sz w:val="16"/>
                <w:szCs w:val="16"/>
                <w:lang w:eastAsia="de-CH"/>
              </w:rPr>
              <w:t xml:space="preserve"> </w:t>
            </w:r>
            <w:r w:rsidR="00F17E4C">
              <w:rPr>
                <w:sz w:val="16"/>
                <w:szCs w:val="16"/>
                <w:lang w:eastAsia="de-CH"/>
              </w:rPr>
              <w:t>Blachen</w:t>
            </w:r>
            <w:r w:rsidR="009543DA">
              <w:rPr>
                <w:sz w:val="16"/>
                <w:szCs w:val="16"/>
                <w:lang w:eastAsia="de-CH"/>
              </w:rPr>
              <w:t xml:space="preserve"> H120 cm,</w:t>
            </w:r>
            <w:r w:rsidR="00B21EA5">
              <w:rPr>
                <w:sz w:val="16"/>
                <w:szCs w:val="16"/>
                <w:lang w:eastAsia="de-CH"/>
              </w:rPr>
              <w:t xml:space="preserve"> bei</w:t>
            </w:r>
            <w:r w:rsidR="009543DA">
              <w:rPr>
                <w:sz w:val="16"/>
                <w:szCs w:val="16"/>
                <w:lang w:eastAsia="de-CH"/>
              </w:rPr>
              <w:t xml:space="preserve"> </w:t>
            </w:r>
            <w:r w:rsidR="007E5B25">
              <w:rPr>
                <w:sz w:val="16"/>
                <w:szCs w:val="16"/>
                <w:lang w:eastAsia="de-CH"/>
              </w:rPr>
              <w:t>Strasse</w:t>
            </w:r>
            <w:r w:rsidR="001C66CF">
              <w:rPr>
                <w:sz w:val="16"/>
                <w:szCs w:val="16"/>
                <w:lang w:eastAsia="de-CH"/>
              </w:rPr>
              <w:t>/Bahn</w:t>
            </w:r>
            <w:r w:rsidR="00B21EA5">
              <w:rPr>
                <w:sz w:val="16"/>
                <w:szCs w:val="16"/>
                <w:lang w:eastAsia="de-CH"/>
              </w:rPr>
              <w:t xml:space="preserve"> </w:t>
            </w:r>
            <w:r w:rsidR="005238BB" w:rsidRPr="00B21EA5">
              <w:rPr>
                <w:sz w:val="16"/>
                <w:szCs w:val="16"/>
                <w:lang w:eastAsia="de-CH"/>
              </w:rPr>
              <w:t xml:space="preserve">L </w:t>
            </w:r>
            <w:r w:rsidR="003C064E" w:rsidRPr="00B21EA5">
              <w:rPr>
                <w:sz w:val="16"/>
                <w:szCs w:val="16"/>
                <w:lang w:eastAsia="de-CH"/>
              </w:rPr>
              <w:t xml:space="preserve">mind. </w:t>
            </w:r>
            <w:r w:rsidR="003C064E" w:rsidRPr="00C37666">
              <w:rPr>
                <w:sz w:val="16"/>
                <w:szCs w:val="16"/>
                <w:lang w:eastAsia="de-CH"/>
              </w:rPr>
              <w:t>50m</w:t>
            </w:r>
            <w:r w:rsidR="007E5B25" w:rsidRPr="00C37666">
              <w:rPr>
                <w:sz w:val="16"/>
                <w:szCs w:val="16"/>
                <w:lang w:eastAsia="de-CH"/>
              </w:rPr>
              <w:t>,</w:t>
            </w:r>
            <w:r w:rsidR="0049483A" w:rsidRPr="00C37666">
              <w:rPr>
                <w:sz w:val="16"/>
                <w:szCs w:val="16"/>
                <w:lang w:eastAsia="de-CH"/>
              </w:rPr>
              <w:t xml:space="preserve"> bei</w:t>
            </w:r>
            <w:r w:rsidR="007E5B25" w:rsidRPr="00C37666">
              <w:rPr>
                <w:sz w:val="16"/>
                <w:szCs w:val="16"/>
                <w:lang w:eastAsia="de-CH"/>
              </w:rPr>
              <w:t xml:space="preserve"> </w:t>
            </w:r>
            <w:r w:rsidR="00F17E4C" w:rsidRPr="00C37666">
              <w:rPr>
                <w:sz w:val="16"/>
                <w:szCs w:val="16"/>
                <w:lang w:eastAsia="de-CH"/>
              </w:rPr>
              <w:t>Gewässer</w:t>
            </w:r>
            <w:r w:rsidR="005238BB" w:rsidRPr="00C37666">
              <w:rPr>
                <w:sz w:val="16"/>
                <w:szCs w:val="16"/>
                <w:lang w:eastAsia="de-CH"/>
              </w:rPr>
              <w:t xml:space="preserve"> L </w:t>
            </w:r>
            <w:r w:rsidR="00F17E4C" w:rsidRPr="00C37666">
              <w:rPr>
                <w:sz w:val="16"/>
                <w:szCs w:val="16"/>
                <w:lang w:eastAsia="de-CH"/>
              </w:rPr>
              <w:t xml:space="preserve">mind. </w:t>
            </w:r>
            <w:r w:rsidR="00F17E4C">
              <w:rPr>
                <w:sz w:val="16"/>
                <w:szCs w:val="16"/>
                <w:lang w:eastAsia="de-CH"/>
              </w:rPr>
              <w:t>100</w:t>
            </w:r>
            <w:r w:rsidR="009543DA">
              <w:rPr>
                <w:sz w:val="16"/>
                <w:szCs w:val="16"/>
                <w:lang w:eastAsia="de-CH"/>
              </w:rPr>
              <w:t>m</w:t>
            </w:r>
          </w:p>
          <w:p w14:paraId="608C1945" w14:textId="226521D0" w:rsidR="00B125F4" w:rsidRDefault="00414567" w:rsidP="00C4394D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396200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4E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3C064E">
              <w:rPr>
                <w:sz w:val="16"/>
                <w:szCs w:val="16"/>
                <w:lang w:eastAsia="de-CH"/>
              </w:rPr>
              <w:t xml:space="preserve"> </w:t>
            </w:r>
            <w:r w:rsidR="00B74C59">
              <w:rPr>
                <w:sz w:val="16"/>
                <w:szCs w:val="16"/>
                <w:lang w:eastAsia="de-CH"/>
              </w:rPr>
              <w:t>Überwachung mit</w:t>
            </w:r>
            <w:r w:rsidR="00B125F4">
              <w:rPr>
                <w:sz w:val="16"/>
                <w:szCs w:val="16"/>
                <w:lang w:eastAsia="de-CH"/>
              </w:rPr>
              <w:t xml:space="preserve"> Wildkamera</w:t>
            </w:r>
            <w:r w:rsidR="0049483A">
              <w:rPr>
                <w:sz w:val="16"/>
                <w:szCs w:val="16"/>
                <w:lang w:eastAsia="de-CH"/>
              </w:rPr>
              <w:t xml:space="preserve"> (</w:t>
            </w:r>
            <w:r w:rsidR="00982180">
              <w:rPr>
                <w:sz w:val="16"/>
                <w:szCs w:val="16"/>
                <w:lang w:eastAsia="de-CH"/>
              </w:rPr>
              <w:t>Achtung: Datenschutzbestimmungen)</w:t>
            </w:r>
          </w:p>
          <w:p w14:paraId="65EC2CC5" w14:textId="762D34F3" w:rsidR="007545B6" w:rsidRDefault="00414567" w:rsidP="00433309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1568225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4E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B125F4">
              <w:rPr>
                <w:sz w:val="16"/>
                <w:szCs w:val="16"/>
                <w:lang w:eastAsia="de-CH"/>
              </w:rPr>
              <w:t xml:space="preserve"> </w:t>
            </w:r>
            <w:r w:rsidR="00F64C13">
              <w:rPr>
                <w:sz w:val="16"/>
                <w:szCs w:val="16"/>
                <w:lang w:eastAsia="de-CH"/>
              </w:rPr>
              <w:t>Wildvergrä</w:t>
            </w:r>
            <w:r w:rsidR="00B74C59">
              <w:rPr>
                <w:sz w:val="16"/>
                <w:szCs w:val="16"/>
                <w:lang w:eastAsia="de-CH"/>
              </w:rPr>
              <w:t>mer mit Duftstoffen</w:t>
            </w:r>
            <w:r w:rsidR="00982180">
              <w:rPr>
                <w:sz w:val="16"/>
                <w:szCs w:val="16"/>
                <w:lang w:eastAsia="de-CH"/>
              </w:rPr>
              <w:t xml:space="preserve"> (Achtung: </w:t>
            </w:r>
            <w:r w:rsidR="00741FFE">
              <w:rPr>
                <w:sz w:val="16"/>
                <w:szCs w:val="16"/>
                <w:lang w:eastAsia="de-CH"/>
              </w:rPr>
              <w:t xml:space="preserve">Aufwand </w:t>
            </w:r>
            <w:r w:rsidR="00982180">
              <w:rPr>
                <w:sz w:val="16"/>
                <w:szCs w:val="16"/>
                <w:lang w:eastAsia="de-CH"/>
              </w:rPr>
              <w:t>Unterhalt)</w:t>
            </w:r>
          </w:p>
          <w:p w14:paraId="0ED0607A" w14:textId="77777777" w:rsidR="00E50476" w:rsidRDefault="00E50476" w:rsidP="00433309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280468F4" w14:textId="77777777" w:rsidR="00E50476" w:rsidRDefault="00E50476" w:rsidP="00433309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1C83E6B0" w14:textId="0835CB2B" w:rsidR="00714C60" w:rsidRPr="00A50E3D" w:rsidRDefault="00714C60" w:rsidP="00433309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EF7B87" w:rsidRPr="00F267BF" w14:paraId="6FA54886" w14:textId="77777777" w:rsidTr="004D502D">
        <w:trPr>
          <w:trHeight w:val="170"/>
        </w:trPr>
        <w:tc>
          <w:tcPr>
            <w:tcW w:w="2122" w:type="dxa"/>
          </w:tcPr>
          <w:p w14:paraId="523132B3" w14:textId="77777777" w:rsidR="00EF7B87" w:rsidRDefault="00EF7B87" w:rsidP="00E0509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Materialbedarf</w:t>
            </w:r>
          </w:p>
          <w:p w14:paraId="4063E353" w14:textId="41A193E0" w:rsidR="00EF7B87" w:rsidRPr="00A50E3D" w:rsidRDefault="0038614F" w:rsidP="00E0509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(Mehrfachauswahl und Anzahl bzw. Meter als obligatorisches Feld)</w:t>
            </w:r>
          </w:p>
        </w:tc>
        <w:tc>
          <w:tcPr>
            <w:tcW w:w="6830" w:type="dxa"/>
            <w:gridSpan w:val="2"/>
          </w:tcPr>
          <w:tbl>
            <w:tblPr>
              <w:tblStyle w:val="Tabellenraster"/>
              <w:tblW w:w="0" w:type="auto"/>
              <w:tblLook w:val="04A0" w:firstRow="1" w:lastRow="0" w:firstColumn="1" w:lastColumn="0" w:noHBand="0" w:noVBand="1"/>
            </w:tblPr>
            <w:tblGrid>
              <w:gridCol w:w="295"/>
              <w:gridCol w:w="399"/>
              <w:gridCol w:w="3888"/>
              <w:gridCol w:w="755"/>
              <w:gridCol w:w="1277"/>
            </w:tblGrid>
            <w:tr w:rsidR="00515341" w14:paraId="35F59F31" w14:textId="77777777" w:rsidTr="00536D6B">
              <w:tc>
                <w:tcPr>
                  <w:tcW w:w="295" w:type="dxa"/>
                </w:tcPr>
                <w:p w14:paraId="14F058B2" w14:textId="40049985" w:rsidR="00515341" w:rsidRDefault="00414567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51483779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AE2073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638750A5" w14:textId="22BB8E74" w:rsidR="00515341" w:rsidRDefault="00C4074B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A1</w:t>
                  </w:r>
                </w:p>
              </w:tc>
              <w:tc>
                <w:tcPr>
                  <w:tcW w:w="3888" w:type="dxa"/>
                </w:tcPr>
                <w:p w14:paraId="592DBBAE" w14:textId="5361E73F" w:rsidR="00515341" w:rsidRDefault="00F92B13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Mobilzaun</w:t>
                  </w:r>
                  <w:r w:rsidR="00947777">
                    <w:rPr>
                      <w:sz w:val="16"/>
                      <w:szCs w:val="16"/>
                      <w:lang w:eastAsia="de-CH"/>
                    </w:rPr>
                    <w:t>,</w:t>
                  </w:r>
                  <w:r w:rsidR="00C4074B">
                    <w:rPr>
                      <w:sz w:val="16"/>
                      <w:szCs w:val="16"/>
                      <w:lang w:eastAsia="de-CH"/>
                    </w:rPr>
                    <w:t xml:space="preserve"> H120 B350       </w:t>
                  </w:r>
                </w:p>
              </w:tc>
              <w:tc>
                <w:tcPr>
                  <w:tcW w:w="755" w:type="dxa"/>
                </w:tcPr>
                <w:p w14:paraId="4A85F813" w14:textId="5E734FA8" w:rsidR="00515341" w:rsidRDefault="00C4074B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108AC008" w14:textId="63FF2E1A" w:rsidR="00515341" w:rsidRPr="00A10502" w:rsidRDefault="00515341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423CAC" w14:paraId="68FB7683" w14:textId="77777777" w:rsidTr="00536D6B">
              <w:tc>
                <w:tcPr>
                  <w:tcW w:w="295" w:type="dxa"/>
                </w:tcPr>
                <w:p w14:paraId="7F985B2B" w14:textId="4A66228E" w:rsidR="00423CAC" w:rsidRDefault="00414567" w:rsidP="00E0509D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32158928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7D5808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12EE86BF" w14:textId="7A487499" w:rsidR="00423CAC" w:rsidRDefault="00423CAC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A2</w:t>
                  </w:r>
                </w:p>
              </w:tc>
              <w:tc>
                <w:tcPr>
                  <w:tcW w:w="3888" w:type="dxa"/>
                </w:tcPr>
                <w:p w14:paraId="63B40641" w14:textId="4D699AA3" w:rsidR="00423CAC" w:rsidRDefault="00F92B13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Mobilzaun</w:t>
                  </w:r>
                  <w:r w:rsidR="00947777">
                    <w:rPr>
                      <w:sz w:val="16"/>
                      <w:szCs w:val="16"/>
                      <w:lang w:eastAsia="de-CH"/>
                    </w:rPr>
                    <w:t>,</w:t>
                  </w:r>
                  <w:r>
                    <w:rPr>
                      <w:sz w:val="16"/>
                      <w:szCs w:val="16"/>
                      <w:lang w:eastAsia="de-CH"/>
                    </w:rPr>
                    <w:t xml:space="preserve"> H200 B350</w:t>
                  </w:r>
                </w:p>
              </w:tc>
              <w:tc>
                <w:tcPr>
                  <w:tcW w:w="755" w:type="dxa"/>
                </w:tcPr>
                <w:p w14:paraId="0C60E6A6" w14:textId="260CAD88" w:rsidR="00423CAC" w:rsidRDefault="007D5808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7C7D2B85" w14:textId="77777777" w:rsidR="00423CAC" w:rsidRPr="00A10502" w:rsidRDefault="00423CAC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B545DC" w14:paraId="360AC987" w14:textId="77777777" w:rsidTr="00536D6B">
              <w:tc>
                <w:tcPr>
                  <w:tcW w:w="295" w:type="dxa"/>
                </w:tcPr>
                <w:p w14:paraId="00B11933" w14:textId="6957BB16" w:rsidR="00B545DC" w:rsidRDefault="00414567" w:rsidP="00E0509D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147059226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831DA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25206570" w14:textId="5D9062B6" w:rsidR="00B545DC" w:rsidRDefault="00F00373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A3</w:t>
                  </w:r>
                </w:p>
              </w:tc>
              <w:tc>
                <w:tcPr>
                  <w:tcW w:w="3888" w:type="dxa"/>
                </w:tcPr>
                <w:p w14:paraId="66E03E19" w14:textId="0ECE3C1B" w:rsidR="00B545DC" w:rsidRPr="00C37A91" w:rsidRDefault="005B5380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 w:rsidRPr="005B5380">
                    <w:rPr>
                      <w:sz w:val="16"/>
                      <w:szCs w:val="16"/>
                      <w:lang w:eastAsia="de-CH"/>
                    </w:rPr>
                    <w:t>Tor</w:t>
                  </w:r>
                  <w:r w:rsidR="00C25941">
                    <w:rPr>
                      <w:sz w:val="16"/>
                      <w:szCs w:val="16"/>
                      <w:lang w:eastAsia="de-CH"/>
                    </w:rPr>
                    <w:t xml:space="preserve">element </w:t>
                  </w:r>
                  <w:r w:rsidR="002B3CE3">
                    <w:rPr>
                      <w:sz w:val="16"/>
                      <w:szCs w:val="16"/>
                      <w:lang w:eastAsia="de-CH"/>
                    </w:rPr>
                    <w:t>in</w:t>
                  </w:r>
                  <w:r w:rsidRPr="005B5380">
                    <w:rPr>
                      <w:sz w:val="16"/>
                      <w:szCs w:val="16"/>
                      <w:lang w:eastAsia="de-CH"/>
                    </w:rPr>
                    <w:t xml:space="preserve"> </w:t>
                  </w:r>
                  <w:r>
                    <w:rPr>
                      <w:sz w:val="16"/>
                      <w:szCs w:val="16"/>
                      <w:lang w:eastAsia="de-CH"/>
                    </w:rPr>
                    <w:t>Mobilzaun</w:t>
                  </w:r>
                  <w:r w:rsidR="00947777">
                    <w:rPr>
                      <w:sz w:val="16"/>
                      <w:szCs w:val="16"/>
                      <w:lang w:eastAsia="de-CH"/>
                    </w:rPr>
                    <w:t>,</w:t>
                  </w:r>
                  <w:r w:rsidRPr="005B5380">
                    <w:rPr>
                      <w:sz w:val="16"/>
                      <w:szCs w:val="16"/>
                      <w:lang w:eastAsia="de-CH"/>
                    </w:rPr>
                    <w:t xml:space="preserve"> </w:t>
                  </w:r>
                  <w:r>
                    <w:rPr>
                      <w:sz w:val="16"/>
                      <w:szCs w:val="16"/>
                      <w:lang w:eastAsia="de-CH"/>
                    </w:rPr>
                    <w:t>H120</w:t>
                  </w:r>
                  <w:r w:rsidR="002B3CE3">
                    <w:rPr>
                      <w:sz w:val="16"/>
                      <w:szCs w:val="16"/>
                      <w:lang w:eastAsia="de-CH"/>
                    </w:rPr>
                    <w:t xml:space="preserve"> B350</w:t>
                  </w:r>
                </w:p>
              </w:tc>
              <w:tc>
                <w:tcPr>
                  <w:tcW w:w="755" w:type="dxa"/>
                </w:tcPr>
                <w:p w14:paraId="43BB2434" w14:textId="1590EDCF" w:rsidR="00B545DC" w:rsidRDefault="005B5380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7D68BC3F" w14:textId="76A66F77" w:rsidR="00B545DC" w:rsidRPr="00A10502" w:rsidRDefault="00B545DC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5EAF70CB" w14:textId="77777777" w:rsidTr="00536D6B">
              <w:tc>
                <w:tcPr>
                  <w:tcW w:w="295" w:type="dxa"/>
                </w:tcPr>
                <w:p w14:paraId="782BD948" w14:textId="169EB8D9" w:rsidR="00EB0759" w:rsidRDefault="00414567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156517093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C064E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53B9DEF" w14:textId="6903FAAD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A4</w:t>
                  </w:r>
                </w:p>
              </w:tc>
              <w:tc>
                <w:tcPr>
                  <w:tcW w:w="3888" w:type="dxa"/>
                </w:tcPr>
                <w:p w14:paraId="1B26C08E" w14:textId="69AA4896" w:rsidR="00EB0759" w:rsidRPr="005B5380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Tor für Fussgänger in Mobilzaun</w:t>
                  </w:r>
                </w:p>
              </w:tc>
              <w:tc>
                <w:tcPr>
                  <w:tcW w:w="755" w:type="dxa"/>
                </w:tcPr>
                <w:p w14:paraId="38B5BC30" w14:textId="66909B16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2F01448C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5193E96C" w14:textId="77777777" w:rsidTr="00536D6B">
              <w:tc>
                <w:tcPr>
                  <w:tcW w:w="295" w:type="dxa"/>
                </w:tcPr>
                <w:p w14:paraId="4A4DF2D4" w14:textId="00D918AA" w:rsidR="00EB0759" w:rsidRDefault="00414567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84019248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F27F6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2B69869C" w14:textId="1B3DAAFC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B1</w:t>
                  </w:r>
                </w:p>
              </w:tc>
              <w:tc>
                <w:tcPr>
                  <w:tcW w:w="3888" w:type="dxa"/>
                </w:tcPr>
                <w:p w14:paraId="0A5DCF1D" w14:textId="17812E5F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Knotengitterzaun mit</w:t>
                  </w:r>
                  <w:r w:rsidR="00AD10DB">
                    <w:rPr>
                      <w:sz w:val="16"/>
                      <w:szCs w:val="16"/>
                      <w:lang w:eastAsia="de-CH"/>
                    </w:rPr>
                    <w:t xml:space="preserve"> </w:t>
                  </w:r>
                  <w:r w:rsidR="00653EA6">
                    <w:rPr>
                      <w:sz w:val="16"/>
                      <w:szCs w:val="16"/>
                      <w:lang w:eastAsia="de-CH"/>
                    </w:rPr>
                    <w:t>Holzpfosten</w:t>
                  </w:r>
                  <w:r>
                    <w:rPr>
                      <w:sz w:val="16"/>
                      <w:szCs w:val="16"/>
                      <w:lang w:eastAsia="de-CH"/>
                    </w:rPr>
                    <w:t>, H140</w:t>
                  </w:r>
                </w:p>
              </w:tc>
              <w:tc>
                <w:tcPr>
                  <w:tcW w:w="755" w:type="dxa"/>
                </w:tcPr>
                <w:p w14:paraId="4BDF471A" w14:textId="3DBF1B5F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Meter</w:t>
                  </w:r>
                </w:p>
              </w:tc>
              <w:tc>
                <w:tcPr>
                  <w:tcW w:w="1277" w:type="dxa"/>
                </w:tcPr>
                <w:p w14:paraId="4FB799CB" w14:textId="3DA9FCFC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6415E418" w14:textId="77777777" w:rsidTr="00536D6B">
              <w:tc>
                <w:tcPr>
                  <w:tcW w:w="295" w:type="dxa"/>
                </w:tcPr>
                <w:p w14:paraId="39579F27" w14:textId="277E1A12" w:rsidR="00EB0759" w:rsidRDefault="00414567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20020370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71816BA3" w14:textId="40121981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B2</w:t>
                  </w:r>
                </w:p>
              </w:tc>
              <w:tc>
                <w:tcPr>
                  <w:tcW w:w="3888" w:type="dxa"/>
                </w:tcPr>
                <w:p w14:paraId="0D0B4F91" w14:textId="0EED70A4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 xml:space="preserve">Knotengitterzaun mit </w:t>
                  </w:r>
                  <w:r w:rsidR="00653EA6">
                    <w:rPr>
                      <w:sz w:val="16"/>
                      <w:szCs w:val="16"/>
                      <w:lang w:eastAsia="de-CH"/>
                    </w:rPr>
                    <w:t>Metallpfosten</w:t>
                  </w:r>
                  <w:r>
                    <w:rPr>
                      <w:sz w:val="16"/>
                      <w:szCs w:val="16"/>
                      <w:lang w:eastAsia="de-CH"/>
                    </w:rPr>
                    <w:t>, H140</w:t>
                  </w:r>
                </w:p>
              </w:tc>
              <w:tc>
                <w:tcPr>
                  <w:tcW w:w="755" w:type="dxa"/>
                </w:tcPr>
                <w:p w14:paraId="05F83131" w14:textId="7D4676B4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Meter</w:t>
                  </w:r>
                </w:p>
              </w:tc>
              <w:tc>
                <w:tcPr>
                  <w:tcW w:w="1277" w:type="dxa"/>
                </w:tcPr>
                <w:p w14:paraId="1D83CB2B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27B04C96" w14:textId="77777777" w:rsidTr="00536D6B">
              <w:tc>
                <w:tcPr>
                  <w:tcW w:w="295" w:type="dxa"/>
                </w:tcPr>
                <w:p w14:paraId="7D511834" w14:textId="5B063328" w:rsidR="00EB0759" w:rsidRDefault="00414567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46731818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2B1A7036" w14:textId="35A4DB77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B3</w:t>
                  </w:r>
                </w:p>
              </w:tc>
              <w:tc>
                <w:tcPr>
                  <w:tcW w:w="3888" w:type="dxa"/>
                </w:tcPr>
                <w:p w14:paraId="304FA20F" w14:textId="06C2EFDB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Tor für Strasse in Knotengitterzaun</w:t>
                  </w:r>
                </w:p>
              </w:tc>
              <w:tc>
                <w:tcPr>
                  <w:tcW w:w="755" w:type="dxa"/>
                </w:tcPr>
                <w:p w14:paraId="7A08D623" w14:textId="0023821D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400C01DD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2729B604" w14:textId="77777777" w:rsidTr="00536D6B">
              <w:tc>
                <w:tcPr>
                  <w:tcW w:w="295" w:type="dxa"/>
                </w:tcPr>
                <w:p w14:paraId="7268BEC2" w14:textId="7668C80E" w:rsidR="00EB0759" w:rsidRDefault="00414567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80181349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376B0B7E" w14:textId="3DDDF8F6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B4</w:t>
                  </w:r>
                </w:p>
              </w:tc>
              <w:tc>
                <w:tcPr>
                  <w:tcW w:w="3888" w:type="dxa"/>
                </w:tcPr>
                <w:p w14:paraId="20A4B3B9" w14:textId="4B191237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Tor für Weg in Knotengitterzaun</w:t>
                  </w:r>
                </w:p>
              </w:tc>
              <w:tc>
                <w:tcPr>
                  <w:tcW w:w="755" w:type="dxa"/>
                </w:tcPr>
                <w:p w14:paraId="698F769A" w14:textId="793EC350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3FC5ED34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987610" w:rsidRPr="001622E3" w14:paraId="61D6FA9E" w14:textId="77777777" w:rsidTr="005F481D">
              <w:tc>
                <w:tcPr>
                  <w:tcW w:w="295" w:type="dxa"/>
                </w:tcPr>
                <w:p w14:paraId="48E31740" w14:textId="77777777" w:rsidR="00987610" w:rsidRDefault="00414567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68852068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87610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AFFDE99" w14:textId="020B2651" w:rsidR="00987610" w:rsidRDefault="00572563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B5</w:t>
                  </w:r>
                </w:p>
              </w:tc>
              <w:tc>
                <w:tcPr>
                  <w:tcW w:w="3888" w:type="dxa"/>
                </w:tcPr>
                <w:p w14:paraId="550B6015" w14:textId="471AD298" w:rsidR="00987610" w:rsidRPr="008F08A2" w:rsidRDefault="00987610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 w:rsidRPr="008F08A2">
                    <w:rPr>
                      <w:sz w:val="16"/>
                      <w:szCs w:val="16"/>
                      <w:lang w:eastAsia="de-CH"/>
                    </w:rPr>
                    <w:t>Sonderanfertigung</w:t>
                  </w:r>
                  <w:r w:rsidR="00694724">
                    <w:rPr>
                      <w:sz w:val="16"/>
                      <w:szCs w:val="16"/>
                      <w:lang w:eastAsia="de-CH"/>
                    </w:rPr>
                    <w:t xml:space="preserve"> Tor</w:t>
                  </w:r>
                  <w:r w:rsidRPr="008F08A2">
                    <w:rPr>
                      <w:sz w:val="16"/>
                      <w:szCs w:val="16"/>
                      <w:lang w:eastAsia="de-CH"/>
                    </w:rPr>
                    <w:t xml:space="preserve"> für</w:t>
                  </w:r>
                  <w:r>
                    <w:rPr>
                      <w:sz w:val="16"/>
                      <w:szCs w:val="16"/>
                      <w:lang w:eastAsia="de-CH"/>
                    </w:rPr>
                    <w:t xml:space="preserve"> Strass</w:t>
                  </w:r>
                  <w:r w:rsidR="000A1F28">
                    <w:rPr>
                      <w:sz w:val="16"/>
                      <w:szCs w:val="16"/>
                      <w:lang w:eastAsia="de-CH"/>
                    </w:rPr>
                    <w:t>e</w:t>
                  </w:r>
                  <w:r w:rsidR="00C0672C">
                    <w:rPr>
                      <w:sz w:val="16"/>
                      <w:szCs w:val="16"/>
                      <w:lang w:eastAsia="de-CH"/>
                    </w:rPr>
                    <w:t>/Weg (Skizze)</w:t>
                  </w:r>
                </w:p>
              </w:tc>
              <w:tc>
                <w:tcPr>
                  <w:tcW w:w="755" w:type="dxa"/>
                </w:tcPr>
                <w:p w14:paraId="3071F0ED" w14:textId="77777777" w:rsidR="00987610" w:rsidRPr="008F08A2" w:rsidRDefault="00987610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1E349223" w14:textId="77777777" w:rsidR="00987610" w:rsidRPr="00A10502" w:rsidRDefault="00987610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4307EFB5" w14:textId="77777777" w:rsidTr="00536D6B">
              <w:tc>
                <w:tcPr>
                  <w:tcW w:w="295" w:type="dxa"/>
                </w:tcPr>
                <w:p w14:paraId="10E4BB99" w14:textId="177451A9" w:rsidR="00EB0759" w:rsidRDefault="00414567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50362048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65E73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☒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31FD8CC3" w14:textId="51F34D29" w:rsidR="00EB0759" w:rsidRDefault="00572563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C</w:t>
                  </w:r>
                  <w:r w:rsidR="00EB0759">
                    <w:rPr>
                      <w:sz w:val="16"/>
                      <w:szCs w:val="16"/>
                      <w:lang w:eastAsia="de-CH"/>
                    </w:rPr>
                    <w:t>1</w:t>
                  </w:r>
                </w:p>
              </w:tc>
              <w:tc>
                <w:tcPr>
                  <w:tcW w:w="3888" w:type="dxa"/>
                </w:tcPr>
                <w:p w14:paraId="670DE6CF" w14:textId="7F9948A4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Elektrozaun 90 cm, 4 Litzen</w:t>
                  </w:r>
                </w:p>
              </w:tc>
              <w:tc>
                <w:tcPr>
                  <w:tcW w:w="755" w:type="dxa"/>
                </w:tcPr>
                <w:p w14:paraId="1B5C8877" w14:textId="6C084E0F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Meter</w:t>
                  </w:r>
                </w:p>
              </w:tc>
              <w:tc>
                <w:tcPr>
                  <w:tcW w:w="1277" w:type="dxa"/>
                </w:tcPr>
                <w:p w14:paraId="47EBFAF9" w14:textId="2913C730" w:rsidR="00EB0759" w:rsidRPr="00A10502" w:rsidRDefault="00467703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700</w:t>
                  </w:r>
                  <w:r w:rsidR="00F711F9">
                    <w:rPr>
                      <w:sz w:val="16"/>
                      <w:szCs w:val="16"/>
                      <w:lang w:eastAsia="de-CH"/>
                    </w:rPr>
                    <w:t xml:space="preserve"> m</w:t>
                  </w:r>
                </w:p>
              </w:tc>
            </w:tr>
            <w:tr w:rsidR="00EB0759" w14:paraId="1A5C7334" w14:textId="77777777" w:rsidTr="00536D6B">
              <w:tc>
                <w:tcPr>
                  <w:tcW w:w="295" w:type="dxa"/>
                </w:tcPr>
                <w:p w14:paraId="45890945" w14:textId="11A9D4DE" w:rsidR="00EB0759" w:rsidRDefault="00414567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65353662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467703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353574B5" w14:textId="30B9FBEF" w:rsidR="00EB0759" w:rsidRDefault="00572563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C</w:t>
                  </w:r>
                  <w:r w:rsidR="00EB0759">
                    <w:rPr>
                      <w:sz w:val="16"/>
                      <w:szCs w:val="16"/>
                      <w:lang w:eastAsia="de-CH"/>
                    </w:rPr>
                    <w:t>2</w:t>
                  </w:r>
                </w:p>
              </w:tc>
              <w:tc>
                <w:tcPr>
                  <w:tcW w:w="3888" w:type="dxa"/>
                </w:tcPr>
                <w:p w14:paraId="5ECB1905" w14:textId="020CBB30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Tor für Strasse in Elektrozaun mit 4 Litzen</w:t>
                  </w:r>
                </w:p>
              </w:tc>
              <w:tc>
                <w:tcPr>
                  <w:tcW w:w="755" w:type="dxa"/>
                </w:tcPr>
                <w:p w14:paraId="308BC9C8" w14:textId="053F3FD6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Meter</w:t>
                  </w:r>
                </w:p>
              </w:tc>
              <w:tc>
                <w:tcPr>
                  <w:tcW w:w="1277" w:type="dxa"/>
                </w:tcPr>
                <w:p w14:paraId="7DC8C5E2" w14:textId="70FE989A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57DC4F3E" w14:textId="77777777" w:rsidTr="00536D6B">
              <w:tc>
                <w:tcPr>
                  <w:tcW w:w="295" w:type="dxa"/>
                </w:tcPr>
                <w:p w14:paraId="39F57F18" w14:textId="016CCEC3" w:rsidR="00EB0759" w:rsidRDefault="00414567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79032008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711F9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1A199A95" w14:textId="3A172530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 xml:space="preserve">C3 </w:t>
                  </w:r>
                </w:p>
              </w:tc>
              <w:tc>
                <w:tcPr>
                  <w:tcW w:w="3888" w:type="dxa"/>
                </w:tcPr>
                <w:p w14:paraId="634BF7F4" w14:textId="231AA15B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Tor für Weg in Elektrozaun</w:t>
                  </w:r>
                </w:p>
              </w:tc>
              <w:tc>
                <w:tcPr>
                  <w:tcW w:w="755" w:type="dxa"/>
                </w:tcPr>
                <w:p w14:paraId="747443D3" w14:textId="51BBC591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2B5ADCFB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2491B31F" w14:textId="77777777" w:rsidTr="00536D6B">
              <w:tc>
                <w:tcPr>
                  <w:tcW w:w="295" w:type="dxa"/>
                </w:tcPr>
                <w:p w14:paraId="70CB3779" w14:textId="602A69EF" w:rsidR="00EB0759" w:rsidRDefault="00414567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17453096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3F1C14C5" w14:textId="5D2BAC9E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D1</w:t>
                  </w:r>
                </w:p>
              </w:tc>
              <w:tc>
                <w:tcPr>
                  <w:tcW w:w="3888" w:type="dxa"/>
                </w:tcPr>
                <w:p w14:paraId="33558E20" w14:textId="69AEE8B1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Mobiler Weiderost, L300 B300</w:t>
                  </w:r>
                </w:p>
              </w:tc>
              <w:tc>
                <w:tcPr>
                  <w:tcW w:w="755" w:type="dxa"/>
                </w:tcPr>
                <w:p w14:paraId="743A432E" w14:textId="502C8396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7A302894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:rsidRPr="001622E3" w14:paraId="0B89C5D6" w14:textId="77777777" w:rsidTr="00536D6B">
              <w:tc>
                <w:tcPr>
                  <w:tcW w:w="295" w:type="dxa"/>
                </w:tcPr>
                <w:p w14:paraId="31706FBB" w14:textId="2FBB7FA8" w:rsidR="00EB0759" w:rsidRDefault="00414567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140314302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5D1FE6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17B347F" w14:textId="505D0B2C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D2</w:t>
                  </w:r>
                </w:p>
              </w:tc>
              <w:tc>
                <w:tcPr>
                  <w:tcW w:w="3888" w:type="dxa"/>
                </w:tcPr>
                <w:p w14:paraId="2E99C4A1" w14:textId="04D777C5" w:rsidR="00EB0759" w:rsidRPr="001622E3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 w:rsidRPr="001622E3">
                    <w:rPr>
                      <w:sz w:val="16"/>
                      <w:szCs w:val="16"/>
                      <w:lang w:val="en-US" w:eastAsia="de-CH"/>
                    </w:rPr>
                    <w:t xml:space="preserve">Cattle Grid Typ Coschen, </w:t>
                  </w:r>
                  <w:r>
                    <w:rPr>
                      <w:sz w:val="16"/>
                      <w:szCs w:val="16"/>
                      <w:lang w:val="en-US" w:eastAsia="de-CH"/>
                    </w:rPr>
                    <w:t>L</w:t>
                  </w:r>
                  <w:r w:rsidRPr="001622E3">
                    <w:rPr>
                      <w:sz w:val="16"/>
                      <w:szCs w:val="16"/>
                      <w:lang w:val="en-US" w:eastAsia="de-CH"/>
                    </w:rPr>
                    <w:t>640</w:t>
                  </w:r>
                  <w:r>
                    <w:rPr>
                      <w:sz w:val="16"/>
                      <w:szCs w:val="16"/>
                      <w:lang w:val="en-US" w:eastAsia="de-CH"/>
                    </w:rPr>
                    <w:t xml:space="preserve"> B380</w:t>
                  </w:r>
                </w:p>
              </w:tc>
              <w:tc>
                <w:tcPr>
                  <w:tcW w:w="755" w:type="dxa"/>
                </w:tcPr>
                <w:p w14:paraId="5C191BD2" w14:textId="6A79BA57" w:rsidR="00EB0759" w:rsidRPr="001622E3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4A4D1E21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5D1FE6" w:rsidRPr="001622E3" w14:paraId="752D6A81" w14:textId="77777777" w:rsidTr="00536D6B">
              <w:tc>
                <w:tcPr>
                  <w:tcW w:w="295" w:type="dxa"/>
                </w:tcPr>
                <w:p w14:paraId="2DD9ECF2" w14:textId="2BDEBCF5" w:rsidR="005D1FE6" w:rsidRDefault="00414567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91528776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5D1FE6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1C63D077" w14:textId="41050DEA" w:rsidR="005D1FE6" w:rsidRDefault="005D1FE6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D3</w:t>
                  </w:r>
                </w:p>
              </w:tc>
              <w:tc>
                <w:tcPr>
                  <w:tcW w:w="3888" w:type="dxa"/>
                </w:tcPr>
                <w:p w14:paraId="3C4122D2" w14:textId="573A0770" w:rsidR="005D1FE6" w:rsidRPr="00C254B5" w:rsidRDefault="003015E1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 w:rsidRPr="00C254B5">
                    <w:rPr>
                      <w:sz w:val="16"/>
                      <w:szCs w:val="16"/>
                      <w:lang w:eastAsia="de-CH"/>
                    </w:rPr>
                    <w:t>S</w:t>
                  </w:r>
                  <w:r w:rsidR="00A667CD" w:rsidRPr="00C254B5">
                    <w:rPr>
                      <w:sz w:val="16"/>
                      <w:szCs w:val="16"/>
                      <w:lang w:eastAsia="de-CH"/>
                    </w:rPr>
                    <w:t>TRAILgrid</w:t>
                  </w:r>
                  <w:r w:rsidR="00923109" w:rsidRPr="00C254B5">
                    <w:rPr>
                      <w:sz w:val="16"/>
                      <w:szCs w:val="16"/>
                      <w:lang w:eastAsia="de-CH"/>
                    </w:rPr>
                    <w:t xml:space="preserve"> (</w:t>
                  </w:r>
                  <w:r w:rsidR="006B4903">
                    <w:rPr>
                      <w:sz w:val="16"/>
                      <w:szCs w:val="16"/>
                      <w:lang w:eastAsia="de-CH"/>
                    </w:rPr>
                    <w:t xml:space="preserve">Hindernis </w:t>
                  </w:r>
                  <w:r w:rsidR="00C254B5" w:rsidRPr="00C254B5">
                    <w:rPr>
                      <w:sz w:val="16"/>
                      <w:szCs w:val="16"/>
                      <w:lang w:eastAsia="de-CH"/>
                    </w:rPr>
                    <w:t>Betreten v</w:t>
                  </w:r>
                  <w:r w:rsidR="00C254B5">
                    <w:rPr>
                      <w:sz w:val="16"/>
                      <w:szCs w:val="16"/>
                      <w:lang w:eastAsia="de-CH"/>
                    </w:rPr>
                    <w:t>on Gleisen)</w:t>
                  </w:r>
                </w:p>
              </w:tc>
              <w:tc>
                <w:tcPr>
                  <w:tcW w:w="755" w:type="dxa"/>
                </w:tcPr>
                <w:p w14:paraId="29E1B7F8" w14:textId="0C962912" w:rsidR="005D1FE6" w:rsidRDefault="00742974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535B6B3A" w14:textId="77777777" w:rsidR="005D1FE6" w:rsidRPr="00A10502" w:rsidRDefault="005D1FE6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EB0759" w:rsidRPr="001622E3" w14:paraId="396773A4" w14:textId="77777777" w:rsidTr="00536D6B">
              <w:tc>
                <w:tcPr>
                  <w:tcW w:w="295" w:type="dxa"/>
                </w:tcPr>
                <w:p w14:paraId="1CDF6F64" w14:textId="684775C9" w:rsidR="00EB0759" w:rsidRDefault="00414567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156332735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2C113D0" w14:textId="4360116D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E1</w:t>
                  </w:r>
                </w:p>
              </w:tc>
              <w:tc>
                <w:tcPr>
                  <w:tcW w:w="3888" w:type="dxa"/>
                </w:tcPr>
                <w:p w14:paraId="0421ED28" w14:textId="67F68F40" w:rsidR="00EB0759" w:rsidRPr="001622E3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Doppelstabmatte</w:t>
                  </w:r>
                  <w:r w:rsidR="00983632">
                    <w:rPr>
                      <w:sz w:val="16"/>
                      <w:szCs w:val="16"/>
                      <w:lang w:val="en-US" w:eastAsia="de-CH"/>
                    </w:rPr>
                    <w:t>,</w:t>
                  </w:r>
                  <w:r>
                    <w:rPr>
                      <w:sz w:val="16"/>
                      <w:szCs w:val="16"/>
                      <w:lang w:val="en-US" w:eastAsia="de-CH"/>
                    </w:rPr>
                    <w:t xml:space="preserve"> L200 H103</w:t>
                  </w:r>
                </w:p>
              </w:tc>
              <w:tc>
                <w:tcPr>
                  <w:tcW w:w="755" w:type="dxa"/>
                </w:tcPr>
                <w:p w14:paraId="2493BBCC" w14:textId="2A444E2F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529857A7" w14:textId="47A6CCF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EB0759" w:rsidRPr="001622E3" w14:paraId="1A17FE92" w14:textId="77777777" w:rsidTr="00536D6B">
              <w:tc>
                <w:tcPr>
                  <w:tcW w:w="295" w:type="dxa"/>
                </w:tcPr>
                <w:p w14:paraId="48E349A1" w14:textId="35CC1D45" w:rsidR="00EB0759" w:rsidRDefault="00414567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82185853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528C89BE" w14:textId="03E19426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E2</w:t>
                  </w:r>
                </w:p>
              </w:tc>
              <w:tc>
                <w:tcPr>
                  <w:tcW w:w="3888" w:type="dxa"/>
                </w:tcPr>
                <w:p w14:paraId="748D1935" w14:textId="78E12107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Sonderanfertigung Gitter (Siehe Skizze)</w:t>
                  </w:r>
                </w:p>
              </w:tc>
              <w:tc>
                <w:tcPr>
                  <w:tcW w:w="755" w:type="dxa"/>
                </w:tcPr>
                <w:p w14:paraId="640D08A1" w14:textId="088CBB29" w:rsidR="00EB0759" w:rsidRDefault="00A553FE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  <w:r w:rsidDel="00FF3A0B">
                    <w:rPr>
                      <w:sz w:val="16"/>
                      <w:szCs w:val="16"/>
                      <w:lang w:val="en-US" w:eastAsia="de-CH"/>
                    </w:rPr>
                    <w:t xml:space="preserve"> </w:t>
                  </w:r>
                </w:p>
              </w:tc>
              <w:tc>
                <w:tcPr>
                  <w:tcW w:w="1277" w:type="dxa"/>
                </w:tcPr>
                <w:p w14:paraId="6310E46C" w14:textId="3E5EC986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886BE6" w14:paraId="50D5798A" w14:textId="77777777" w:rsidTr="005F481D">
              <w:tc>
                <w:tcPr>
                  <w:tcW w:w="295" w:type="dxa"/>
                </w:tcPr>
                <w:p w14:paraId="7B40A470" w14:textId="2DA4ED83" w:rsidR="00886BE6" w:rsidRDefault="00414567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79726688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711F9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79F14BF4" w14:textId="0B575142" w:rsidR="00886BE6" w:rsidRDefault="00DB067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F1</w:t>
                  </w:r>
                </w:p>
              </w:tc>
              <w:tc>
                <w:tcPr>
                  <w:tcW w:w="3888" w:type="dxa"/>
                </w:tcPr>
                <w:p w14:paraId="38FBC5CE" w14:textId="77777777" w:rsidR="00886BE6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 w:rsidRPr="00445140">
                    <w:rPr>
                      <w:sz w:val="16"/>
                      <w:szCs w:val="16"/>
                      <w:lang w:eastAsia="de-CH"/>
                    </w:rPr>
                    <w:t>Weisse Blache für «</w:t>
                  </w:r>
                  <w:r>
                    <w:rPr>
                      <w:sz w:val="16"/>
                      <w:szCs w:val="16"/>
                      <w:lang w:eastAsia="de-CH"/>
                    </w:rPr>
                    <w:t>Kanal</w:t>
                  </w:r>
                  <w:r w:rsidRPr="00445140">
                    <w:rPr>
                      <w:sz w:val="16"/>
                      <w:szCs w:val="16"/>
                      <w:lang w:eastAsia="de-CH"/>
                    </w:rPr>
                    <w:t>zäunung» H</w:t>
                  </w:r>
                  <w:r>
                    <w:rPr>
                      <w:sz w:val="16"/>
                      <w:szCs w:val="16"/>
                      <w:lang w:eastAsia="de-CH"/>
                    </w:rPr>
                    <w:t>120</w:t>
                  </w:r>
                </w:p>
              </w:tc>
              <w:tc>
                <w:tcPr>
                  <w:tcW w:w="755" w:type="dxa"/>
                </w:tcPr>
                <w:p w14:paraId="2DE0348C" w14:textId="77777777" w:rsidR="00886BE6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Meter</w:t>
                  </w:r>
                </w:p>
              </w:tc>
              <w:tc>
                <w:tcPr>
                  <w:tcW w:w="1277" w:type="dxa"/>
                </w:tcPr>
                <w:p w14:paraId="0D4CA7FE" w14:textId="5EDDF659" w:rsidR="00886BE6" w:rsidRPr="00A10502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:rsidRPr="001622E3" w14:paraId="476F69CC" w14:textId="77777777" w:rsidTr="00536D6B">
              <w:tc>
                <w:tcPr>
                  <w:tcW w:w="295" w:type="dxa"/>
                </w:tcPr>
                <w:p w14:paraId="718EECB9" w14:textId="6D3A47FD" w:rsidR="00EB0759" w:rsidRDefault="00414567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18945520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131C6AD9" w14:textId="1A636474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F</w:t>
                  </w:r>
                  <w:r w:rsidR="00DB0676">
                    <w:rPr>
                      <w:sz w:val="16"/>
                      <w:szCs w:val="16"/>
                      <w:lang w:eastAsia="de-CH"/>
                    </w:rPr>
                    <w:t>2</w:t>
                  </w:r>
                </w:p>
              </w:tc>
              <w:tc>
                <w:tcPr>
                  <w:tcW w:w="3888" w:type="dxa"/>
                </w:tcPr>
                <w:p w14:paraId="443BC134" w14:textId="0BF787D3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Wildkamera</w:t>
                  </w:r>
                </w:p>
              </w:tc>
              <w:tc>
                <w:tcPr>
                  <w:tcW w:w="755" w:type="dxa"/>
                </w:tcPr>
                <w:p w14:paraId="436FAE79" w14:textId="4F8D50BD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2E8535D8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3A156D" w:rsidRPr="001622E3" w14:paraId="10624D3D" w14:textId="77777777" w:rsidTr="005F481D">
              <w:tc>
                <w:tcPr>
                  <w:tcW w:w="295" w:type="dxa"/>
                </w:tcPr>
                <w:p w14:paraId="1CEF5B76" w14:textId="77777777" w:rsidR="003A156D" w:rsidRDefault="00414567" w:rsidP="005F481D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88529391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A156D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25948E1E" w14:textId="222D1724" w:rsidR="003A156D" w:rsidRDefault="003A156D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F</w:t>
                  </w:r>
                  <w:r w:rsidR="00DB0676">
                    <w:rPr>
                      <w:sz w:val="16"/>
                      <w:szCs w:val="16"/>
                      <w:lang w:eastAsia="de-CH"/>
                    </w:rPr>
                    <w:t>3</w:t>
                  </w:r>
                </w:p>
              </w:tc>
              <w:tc>
                <w:tcPr>
                  <w:tcW w:w="3888" w:type="dxa"/>
                </w:tcPr>
                <w:p w14:paraId="4F1CDCFB" w14:textId="77777777" w:rsidR="003A156D" w:rsidRDefault="003A156D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Wildvergrämer mit Duftstoffen</w:t>
                  </w:r>
                </w:p>
              </w:tc>
              <w:tc>
                <w:tcPr>
                  <w:tcW w:w="755" w:type="dxa"/>
                </w:tcPr>
                <w:p w14:paraId="215658FC" w14:textId="77777777" w:rsidR="003A156D" w:rsidRDefault="003A156D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08A0802F" w14:textId="77777777" w:rsidR="003A156D" w:rsidRPr="00A10502" w:rsidRDefault="003A156D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C25941" w:rsidRPr="001622E3" w14:paraId="5EF006A6" w14:textId="77777777" w:rsidTr="00536D6B">
              <w:tc>
                <w:tcPr>
                  <w:tcW w:w="295" w:type="dxa"/>
                </w:tcPr>
                <w:p w14:paraId="2A2ABFA5" w14:textId="6AB8D422" w:rsidR="00C25941" w:rsidRPr="00221B91" w:rsidRDefault="00414567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91745098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4F8B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506EE63" w14:textId="42CF5C33" w:rsidR="00C25941" w:rsidRDefault="00E21D01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G</w:t>
                  </w:r>
                  <w:r w:rsidR="00B67EFF">
                    <w:rPr>
                      <w:sz w:val="16"/>
                      <w:szCs w:val="16"/>
                      <w:lang w:eastAsia="de-CH"/>
                    </w:rPr>
                    <w:t>1</w:t>
                  </w:r>
                </w:p>
              </w:tc>
              <w:tc>
                <w:tcPr>
                  <w:tcW w:w="3888" w:type="dxa"/>
                </w:tcPr>
                <w:p w14:paraId="35F436D0" w14:textId="1E9F5370" w:rsidR="00C25941" w:rsidRDefault="001D723C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Betonkl</w:t>
                  </w:r>
                  <w:r w:rsidR="003A6E75">
                    <w:rPr>
                      <w:sz w:val="16"/>
                      <w:szCs w:val="16"/>
                      <w:lang w:val="en-US" w:eastAsia="de-CH"/>
                    </w:rPr>
                    <w:t>otz</w:t>
                  </w:r>
                  <w:r w:rsidR="005065CD">
                    <w:rPr>
                      <w:sz w:val="16"/>
                      <w:szCs w:val="16"/>
                      <w:lang w:val="en-US" w:eastAsia="de-CH"/>
                    </w:rPr>
                    <w:t xml:space="preserve"> (Durchfahr</w:t>
                  </w:r>
                  <w:r w:rsidR="0058491A">
                    <w:rPr>
                      <w:sz w:val="16"/>
                      <w:szCs w:val="16"/>
                      <w:lang w:val="en-US" w:eastAsia="de-CH"/>
                    </w:rPr>
                    <w:t>hindernis)</w:t>
                  </w:r>
                </w:p>
              </w:tc>
              <w:tc>
                <w:tcPr>
                  <w:tcW w:w="755" w:type="dxa"/>
                </w:tcPr>
                <w:p w14:paraId="74E7A426" w14:textId="1AA33A04" w:rsidR="00C25941" w:rsidRDefault="003A6E75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759136CB" w14:textId="77777777" w:rsidR="00C25941" w:rsidRPr="00A10502" w:rsidRDefault="00C25941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1D723C" w:rsidRPr="001622E3" w14:paraId="4B5D509B" w14:textId="77777777" w:rsidTr="00536D6B">
              <w:tc>
                <w:tcPr>
                  <w:tcW w:w="295" w:type="dxa"/>
                </w:tcPr>
                <w:p w14:paraId="728A9239" w14:textId="010B1F88" w:rsidR="001D723C" w:rsidRPr="00221B91" w:rsidRDefault="00414567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79802557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4F8B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91893EF" w14:textId="5E750A4B" w:rsidR="001D723C" w:rsidRDefault="00B67EFF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G2</w:t>
                  </w:r>
                </w:p>
              </w:tc>
              <w:tc>
                <w:tcPr>
                  <w:tcW w:w="3888" w:type="dxa"/>
                </w:tcPr>
                <w:p w14:paraId="4EF02226" w14:textId="5FD1B5EA" w:rsidR="001D723C" w:rsidRDefault="001D723C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Signalisation</w:t>
                  </w:r>
                  <w:r w:rsidR="0058491A">
                    <w:rPr>
                      <w:sz w:val="16"/>
                      <w:szCs w:val="16"/>
                      <w:lang w:val="en-US" w:eastAsia="de-CH"/>
                    </w:rPr>
                    <w:t>stafel (</w:t>
                  </w:r>
                  <w:r w:rsidR="004146EF">
                    <w:rPr>
                      <w:sz w:val="16"/>
                      <w:szCs w:val="16"/>
                      <w:lang w:val="en-US" w:eastAsia="de-CH"/>
                    </w:rPr>
                    <w:t xml:space="preserve">zB. </w:t>
                  </w:r>
                  <w:r>
                    <w:rPr>
                      <w:sz w:val="16"/>
                      <w:szCs w:val="16"/>
                      <w:lang w:val="en-US" w:eastAsia="de-CH"/>
                    </w:rPr>
                    <w:t>Fahrverbot</w:t>
                  </w:r>
                  <w:r w:rsidR="004146EF">
                    <w:rPr>
                      <w:sz w:val="16"/>
                      <w:szCs w:val="16"/>
                      <w:lang w:val="en-US" w:eastAsia="de-CH"/>
                    </w:rPr>
                    <w:t xml:space="preserve">, </w:t>
                  </w:r>
                  <w:r w:rsidR="0058491A">
                    <w:rPr>
                      <w:sz w:val="16"/>
                      <w:szCs w:val="16"/>
                      <w:lang w:val="en-US" w:eastAsia="de-CH"/>
                    </w:rPr>
                    <w:t>Umleitung)</w:t>
                  </w:r>
                </w:p>
              </w:tc>
              <w:tc>
                <w:tcPr>
                  <w:tcW w:w="755" w:type="dxa"/>
                </w:tcPr>
                <w:p w14:paraId="6D5ADBFA" w14:textId="6C70EE0B" w:rsidR="001D723C" w:rsidRDefault="003A6E75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51B5ED4C" w14:textId="77777777" w:rsidR="001D723C" w:rsidRPr="00A10502" w:rsidRDefault="001D723C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1D723C" w:rsidRPr="001622E3" w14:paraId="6A171F39" w14:textId="77777777" w:rsidTr="00536D6B">
              <w:tc>
                <w:tcPr>
                  <w:tcW w:w="295" w:type="dxa"/>
                </w:tcPr>
                <w:p w14:paraId="3C721942" w14:textId="21754A05" w:rsidR="001D723C" w:rsidRPr="00221B91" w:rsidRDefault="00414567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94203626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4F8B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003FBD3E" w14:textId="0743ADA4" w:rsidR="001D723C" w:rsidRDefault="00B67EFF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G3</w:t>
                  </w:r>
                </w:p>
              </w:tc>
              <w:tc>
                <w:tcPr>
                  <w:tcW w:w="3888" w:type="dxa"/>
                </w:tcPr>
                <w:p w14:paraId="284B92D8" w14:textId="41DB36D5" w:rsidR="001D723C" w:rsidRDefault="001216EC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Informationstafel</w:t>
                  </w:r>
                </w:p>
              </w:tc>
              <w:tc>
                <w:tcPr>
                  <w:tcW w:w="755" w:type="dxa"/>
                </w:tcPr>
                <w:p w14:paraId="764D3F75" w14:textId="2AF01D0A" w:rsidR="001D723C" w:rsidRDefault="003A6E75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0C8875AD" w14:textId="77777777" w:rsidR="001D723C" w:rsidRPr="00A10502" w:rsidRDefault="001D723C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886BE6" w:rsidRPr="001622E3" w14:paraId="06DA5AF7" w14:textId="77777777" w:rsidTr="005F481D">
              <w:tc>
                <w:tcPr>
                  <w:tcW w:w="295" w:type="dxa"/>
                </w:tcPr>
                <w:p w14:paraId="19AE98FF" w14:textId="77777777" w:rsidR="00886BE6" w:rsidRDefault="00414567" w:rsidP="005F481D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45148325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86BE6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5A303EA9" w14:textId="6A16CFB4" w:rsidR="00886BE6" w:rsidRDefault="00DB067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G</w:t>
                  </w:r>
                  <w:r w:rsidR="00886BE6">
                    <w:rPr>
                      <w:sz w:val="16"/>
                      <w:szCs w:val="16"/>
                      <w:lang w:eastAsia="de-CH"/>
                    </w:rPr>
                    <w:t>4</w:t>
                  </w:r>
                </w:p>
              </w:tc>
              <w:tc>
                <w:tcPr>
                  <w:tcW w:w="3888" w:type="dxa"/>
                </w:tcPr>
                <w:p w14:paraId="07E0B2F0" w14:textId="4C4A88A9" w:rsidR="00886BE6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Röhre für Kleinlebewesen</w:t>
                  </w:r>
                </w:p>
              </w:tc>
              <w:tc>
                <w:tcPr>
                  <w:tcW w:w="755" w:type="dxa"/>
                </w:tcPr>
                <w:p w14:paraId="523D56FC" w14:textId="77777777" w:rsidR="00886BE6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163EEB6C" w14:textId="77777777" w:rsidR="00886BE6" w:rsidRPr="00A10502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EC3537" w:rsidRPr="001622E3" w14:paraId="3813EDA0" w14:textId="77777777" w:rsidTr="00536D6B">
              <w:tc>
                <w:tcPr>
                  <w:tcW w:w="295" w:type="dxa"/>
                </w:tcPr>
                <w:p w14:paraId="4A543B8A" w14:textId="77777777" w:rsidR="00EC3537" w:rsidRPr="00221B91" w:rsidRDefault="00EC3537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</w:p>
              </w:tc>
              <w:tc>
                <w:tcPr>
                  <w:tcW w:w="399" w:type="dxa"/>
                </w:tcPr>
                <w:p w14:paraId="1C7CF972" w14:textId="77777777" w:rsidR="00EC3537" w:rsidRDefault="00EC3537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  <w:tc>
                <w:tcPr>
                  <w:tcW w:w="3888" w:type="dxa"/>
                </w:tcPr>
                <w:p w14:paraId="017A5BDE" w14:textId="5D50DA4F" w:rsidR="00EC3537" w:rsidRPr="003220BD" w:rsidRDefault="00EC3537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  <w:tc>
                <w:tcPr>
                  <w:tcW w:w="755" w:type="dxa"/>
                </w:tcPr>
                <w:p w14:paraId="4E22F1C5" w14:textId="77777777" w:rsidR="00EC3537" w:rsidRPr="003220BD" w:rsidRDefault="00EC3537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  <w:tc>
                <w:tcPr>
                  <w:tcW w:w="1277" w:type="dxa"/>
                </w:tcPr>
                <w:p w14:paraId="2DA1ED28" w14:textId="77777777" w:rsidR="00EC3537" w:rsidRPr="00A10502" w:rsidRDefault="00EC3537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</w:tbl>
          <w:p w14:paraId="5ABBBF43" w14:textId="7FE11AB3" w:rsidR="00EF7B87" w:rsidRPr="001001AA" w:rsidRDefault="00EF7B87" w:rsidP="00EB0759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710EE3" w:rsidRPr="00F267BF" w14:paraId="7A6B4A92" w14:textId="77777777" w:rsidTr="004D502D">
        <w:trPr>
          <w:trHeight w:val="170"/>
        </w:trPr>
        <w:tc>
          <w:tcPr>
            <w:tcW w:w="2122" w:type="dxa"/>
          </w:tcPr>
          <w:p w14:paraId="2B4EAD9B" w14:textId="63126880" w:rsidR="00710EE3" w:rsidRDefault="00710EE3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Bemerkungen</w:t>
            </w:r>
            <w:r w:rsidR="00C57C60">
              <w:rPr>
                <w:sz w:val="16"/>
                <w:szCs w:val="16"/>
                <w:lang w:eastAsia="de-CH"/>
              </w:rPr>
              <w:t xml:space="preserve"> / Hinweise</w:t>
            </w:r>
          </w:p>
        </w:tc>
        <w:tc>
          <w:tcPr>
            <w:tcW w:w="6830" w:type="dxa"/>
            <w:gridSpan w:val="2"/>
          </w:tcPr>
          <w:p w14:paraId="25CD413D" w14:textId="77777777" w:rsidR="00710EE3" w:rsidRDefault="00710EE3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66402197" w14:textId="77777777" w:rsid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001EFCD1" w14:textId="77777777" w:rsid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7D9440F8" w14:textId="77777777" w:rsid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3B78B441" w14:textId="77777777" w:rsid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650D9DD7" w14:textId="77777777" w:rsid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0466E4FC" w14:textId="77777777" w:rsidR="00A10502" w:rsidRP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395396" w:rsidRPr="00F267BF" w14:paraId="108D97B1" w14:textId="77777777" w:rsidTr="004D502D">
        <w:trPr>
          <w:trHeight w:val="170"/>
        </w:trPr>
        <w:tc>
          <w:tcPr>
            <w:tcW w:w="2122" w:type="dxa"/>
          </w:tcPr>
          <w:p w14:paraId="467313A3" w14:textId="77777777" w:rsidR="00395396" w:rsidRPr="00280A57" w:rsidRDefault="00395396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280A57">
              <w:rPr>
                <w:sz w:val="16"/>
                <w:szCs w:val="16"/>
                <w:lang w:eastAsia="de-CH"/>
              </w:rPr>
              <w:t>Schlussbeurteilung</w:t>
            </w:r>
          </w:p>
          <w:p w14:paraId="655B27BE" w14:textId="27273B69" w:rsidR="006F4351" w:rsidRPr="006F4351" w:rsidRDefault="006F4351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6F4351">
              <w:rPr>
                <w:sz w:val="16"/>
                <w:szCs w:val="16"/>
                <w:lang w:eastAsia="de-CH"/>
              </w:rPr>
              <w:t>(</w:t>
            </w:r>
            <w:r>
              <w:rPr>
                <w:sz w:val="16"/>
                <w:szCs w:val="16"/>
                <w:lang w:eastAsia="de-CH"/>
              </w:rPr>
              <w:t>FAKULTATIV)</w:t>
            </w:r>
          </w:p>
          <w:p w14:paraId="2F14146F" w14:textId="77777777" w:rsidR="008F5F12" w:rsidRPr="006F4351" w:rsidRDefault="008F5F12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06662EB9" w14:textId="12C42364" w:rsidR="008F5F12" w:rsidRPr="006F4351" w:rsidRDefault="008F5F12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6F4351">
              <w:rPr>
                <w:sz w:val="16"/>
                <w:szCs w:val="16"/>
                <w:lang w:eastAsia="de-CH"/>
              </w:rPr>
              <w:lastRenderedPageBreak/>
              <w:t>Prior</w:t>
            </w:r>
            <w:r w:rsidR="00062F56" w:rsidRPr="006F4351">
              <w:rPr>
                <w:sz w:val="16"/>
                <w:szCs w:val="16"/>
                <w:lang w:eastAsia="de-CH"/>
              </w:rPr>
              <w:t>isierung</w:t>
            </w:r>
            <w:r w:rsidR="00CF20A9" w:rsidRPr="006F4351">
              <w:rPr>
                <w:sz w:val="16"/>
                <w:szCs w:val="16"/>
                <w:lang w:eastAsia="de-CH"/>
              </w:rPr>
              <w:t>smatrix für</w:t>
            </w:r>
            <w:r w:rsidR="00062F56" w:rsidRPr="006F4351">
              <w:rPr>
                <w:sz w:val="16"/>
                <w:szCs w:val="16"/>
                <w:lang w:eastAsia="de-CH"/>
              </w:rPr>
              <w:t xml:space="preserve"> Schliessung</w:t>
            </w:r>
          </w:p>
          <w:p w14:paraId="18786A47" w14:textId="77777777" w:rsidR="008232D7" w:rsidRPr="006F4351" w:rsidRDefault="008232D7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2053CF2F" w14:textId="6CCEB69A" w:rsidR="008232D7" w:rsidRPr="006F4351" w:rsidRDefault="008232D7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6F4351">
              <w:rPr>
                <w:sz w:val="16"/>
                <w:szCs w:val="16"/>
                <w:lang w:eastAsia="de-CH"/>
              </w:rPr>
              <w:t>(EINE Auswahl)</w:t>
            </w:r>
          </w:p>
          <w:p w14:paraId="71DDE842" w14:textId="77777777" w:rsidR="008961AF" w:rsidRPr="006F4351" w:rsidRDefault="008961AF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16C5D8B8" w14:textId="4494B8E7" w:rsidR="008961AF" w:rsidRPr="006F4351" w:rsidRDefault="008961AF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</w:tc>
        <w:tc>
          <w:tcPr>
            <w:tcW w:w="3429" w:type="dxa"/>
          </w:tcPr>
          <w:tbl>
            <w:tblPr>
              <w:tblStyle w:val="Tabellenraster"/>
              <w:tblW w:w="0" w:type="auto"/>
              <w:tblLook w:val="04A0" w:firstRow="1" w:lastRow="0" w:firstColumn="1" w:lastColumn="0" w:noHBand="0" w:noVBand="1"/>
            </w:tblPr>
            <w:tblGrid>
              <w:gridCol w:w="980"/>
              <w:gridCol w:w="580"/>
              <w:gridCol w:w="580"/>
              <w:gridCol w:w="612"/>
              <w:gridCol w:w="475"/>
              <w:gridCol w:w="553"/>
            </w:tblGrid>
            <w:tr w:rsidR="009740D8" w14:paraId="0B98CFA8" w14:textId="77777777" w:rsidTr="005920DD">
              <w:tc>
                <w:tcPr>
                  <w:tcW w:w="1440" w:type="dxa"/>
                </w:tcPr>
                <w:p w14:paraId="315814CA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lastRenderedPageBreak/>
                    <w:t>EW* \ AS+</w:t>
                  </w:r>
                </w:p>
              </w:tc>
              <w:tc>
                <w:tcPr>
                  <w:tcW w:w="1440" w:type="dxa"/>
                </w:tcPr>
                <w:p w14:paraId="1B226420" w14:textId="77777777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sehr hoch</w:t>
                  </w:r>
                </w:p>
              </w:tc>
              <w:tc>
                <w:tcPr>
                  <w:tcW w:w="1440" w:type="dxa"/>
                </w:tcPr>
                <w:p w14:paraId="1167D1D5" w14:textId="77777777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hoch</w:t>
                  </w:r>
                </w:p>
              </w:tc>
              <w:tc>
                <w:tcPr>
                  <w:tcW w:w="1440" w:type="dxa"/>
                </w:tcPr>
                <w:p w14:paraId="56E98051" w14:textId="77777777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mittel</w:t>
                  </w:r>
                </w:p>
              </w:tc>
              <w:tc>
                <w:tcPr>
                  <w:tcW w:w="1440" w:type="dxa"/>
                </w:tcPr>
                <w:p w14:paraId="56EC7625" w14:textId="77777777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tief</w:t>
                  </w:r>
                </w:p>
              </w:tc>
              <w:tc>
                <w:tcPr>
                  <w:tcW w:w="1440" w:type="dxa"/>
                </w:tcPr>
                <w:p w14:paraId="487D57A9" w14:textId="77777777" w:rsidR="009740D8" w:rsidRPr="00F01C02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F01C02">
                    <w:rPr>
                      <w:sz w:val="16"/>
                      <w:szCs w:val="16"/>
                    </w:rPr>
                    <w:t>sehr tief</w:t>
                  </w:r>
                </w:p>
              </w:tc>
            </w:tr>
            <w:tr w:rsidR="009740D8" w14:paraId="30DB74DA" w14:textId="77777777" w:rsidTr="00D56B34">
              <w:tc>
                <w:tcPr>
                  <w:tcW w:w="1440" w:type="dxa"/>
                </w:tcPr>
                <w:p w14:paraId="00630AAB" w14:textId="093DDE01" w:rsidR="009740D8" w:rsidRPr="006E1633" w:rsidRDefault="002B3313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täglich</w:t>
                  </w:r>
                </w:p>
              </w:tc>
              <w:tc>
                <w:tcPr>
                  <w:tcW w:w="1440" w:type="dxa"/>
                  <w:shd w:val="clear" w:color="auto" w:fill="FFFF00"/>
                </w:tcPr>
                <w:p w14:paraId="729D0328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EE0000"/>
                </w:tcPr>
                <w:p w14:paraId="0C8F08DA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665343AC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23580B55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03B77A4C" w14:textId="77777777" w:rsidR="009740D8" w:rsidRDefault="009740D8" w:rsidP="009740D8"/>
              </w:tc>
            </w:tr>
            <w:tr w:rsidR="009740D8" w14:paraId="383C51E0" w14:textId="77777777" w:rsidTr="00D56B34">
              <w:tc>
                <w:tcPr>
                  <w:tcW w:w="1440" w:type="dxa"/>
                </w:tcPr>
                <w:p w14:paraId="6E1E8E5B" w14:textId="42FD4C94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w</w:t>
                  </w:r>
                  <w:r w:rsidR="002B3313">
                    <w:rPr>
                      <w:sz w:val="16"/>
                      <w:szCs w:val="16"/>
                    </w:rPr>
                    <w:t>öchentlich</w:t>
                  </w:r>
                </w:p>
              </w:tc>
              <w:tc>
                <w:tcPr>
                  <w:tcW w:w="1440" w:type="dxa"/>
                  <w:shd w:val="clear" w:color="auto" w:fill="FFFF00"/>
                </w:tcPr>
                <w:p w14:paraId="25483DFC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5F7EA903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EE0000"/>
                </w:tcPr>
                <w:p w14:paraId="1926C856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7FE04276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5962A40C" w14:textId="77777777" w:rsidR="009740D8" w:rsidRDefault="009740D8" w:rsidP="009740D8"/>
              </w:tc>
            </w:tr>
            <w:tr w:rsidR="009740D8" w14:paraId="70E3B5C0" w14:textId="77777777" w:rsidTr="005920DD">
              <w:tc>
                <w:tcPr>
                  <w:tcW w:w="1440" w:type="dxa"/>
                </w:tcPr>
                <w:p w14:paraId="7D1DDF54" w14:textId="508FC996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m</w:t>
                  </w:r>
                  <w:r w:rsidR="002B3313">
                    <w:rPr>
                      <w:sz w:val="16"/>
                      <w:szCs w:val="16"/>
                    </w:rPr>
                    <w:t>onatlich</w:t>
                  </w:r>
                </w:p>
              </w:tc>
              <w:tc>
                <w:tcPr>
                  <w:tcW w:w="1440" w:type="dxa"/>
                  <w:shd w:val="clear" w:color="auto" w:fill="00FF00"/>
                </w:tcPr>
                <w:p w14:paraId="7E0D9B5D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6B0E36BE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1B570FE3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76092A7D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58AFF1FF" w14:textId="77777777" w:rsidR="009740D8" w:rsidRDefault="009740D8" w:rsidP="009740D8"/>
              </w:tc>
            </w:tr>
            <w:tr w:rsidR="009740D8" w14:paraId="38767F76" w14:textId="77777777" w:rsidTr="005920DD">
              <w:tc>
                <w:tcPr>
                  <w:tcW w:w="1440" w:type="dxa"/>
                </w:tcPr>
                <w:p w14:paraId="6AC07917" w14:textId="41C19F4C" w:rsidR="009740D8" w:rsidRPr="006E1633" w:rsidRDefault="002B3313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lastRenderedPageBreak/>
                    <w:t>saisonal</w:t>
                  </w:r>
                </w:p>
              </w:tc>
              <w:tc>
                <w:tcPr>
                  <w:tcW w:w="1440" w:type="dxa"/>
                  <w:shd w:val="clear" w:color="auto" w:fill="00FF00"/>
                </w:tcPr>
                <w:p w14:paraId="74F24862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00FF00"/>
                </w:tcPr>
                <w:p w14:paraId="0DCFE06D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7AE15CC8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32B164C9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5A743DDF" w14:textId="77777777" w:rsidR="009740D8" w:rsidRDefault="009740D8" w:rsidP="009740D8"/>
              </w:tc>
            </w:tr>
            <w:tr w:rsidR="009740D8" w14:paraId="45F13338" w14:textId="77777777" w:rsidTr="005920DD">
              <w:tc>
                <w:tcPr>
                  <w:tcW w:w="1440" w:type="dxa"/>
                </w:tcPr>
                <w:p w14:paraId="3504977A" w14:textId="1A2A11BD" w:rsidR="009740D8" w:rsidRPr="006E1633" w:rsidRDefault="002B3313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s</w:t>
                  </w:r>
                  <w:r w:rsidR="009740D8" w:rsidRPr="006E1633">
                    <w:rPr>
                      <w:sz w:val="16"/>
                      <w:szCs w:val="16"/>
                    </w:rPr>
                    <w:t>ehr unwahr</w:t>
                  </w:r>
                  <w:r w:rsidR="004B3F35">
                    <w:rPr>
                      <w:sz w:val="16"/>
                      <w:szCs w:val="16"/>
                    </w:rPr>
                    <w:t>-</w:t>
                  </w:r>
                  <w:r w:rsidR="009740D8" w:rsidRPr="006E1633">
                    <w:rPr>
                      <w:sz w:val="16"/>
                      <w:szCs w:val="16"/>
                    </w:rPr>
                    <w:t>scheinlich</w:t>
                  </w:r>
                </w:p>
              </w:tc>
              <w:tc>
                <w:tcPr>
                  <w:tcW w:w="1440" w:type="dxa"/>
                  <w:shd w:val="clear" w:color="auto" w:fill="00FF00"/>
                </w:tcPr>
                <w:p w14:paraId="0C33F359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00FF00"/>
                </w:tcPr>
                <w:p w14:paraId="400B5082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00FF00"/>
                </w:tcPr>
                <w:p w14:paraId="0D1C6764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15B72AD7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2EF346D5" w14:textId="77777777" w:rsidR="009740D8" w:rsidRDefault="009740D8" w:rsidP="009740D8"/>
              </w:tc>
            </w:tr>
          </w:tbl>
          <w:p w14:paraId="46AF9888" w14:textId="77777777" w:rsidR="00395396" w:rsidRDefault="00395396" w:rsidP="00A962A2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tbl>
            <w:tblPr>
              <w:tblStyle w:val="Tabellenraster"/>
              <w:tblW w:w="0" w:type="auto"/>
              <w:tblLook w:val="04A0" w:firstRow="1" w:lastRow="0" w:firstColumn="1" w:lastColumn="0" w:noHBand="0" w:noVBand="1"/>
            </w:tblPr>
            <w:tblGrid>
              <w:gridCol w:w="252"/>
              <w:gridCol w:w="2410"/>
            </w:tblGrid>
            <w:tr w:rsidR="008B4666" w14:paraId="0E52D0FC" w14:textId="77777777" w:rsidTr="001A19F3">
              <w:tc>
                <w:tcPr>
                  <w:tcW w:w="252" w:type="dxa"/>
                </w:tcPr>
                <w:p w14:paraId="597B76EA" w14:textId="5739DDCF" w:rsidR="008B4666" w:rsidRDefault="00414567" w:rsidP="008B4666">
                  <w:pPr>
                    <w:rPr>
                      <w:sz w:val="16"/>
                      <w:szCs w:val="16"/>
                    </w:rPr>
                  </w:pPr>
                  <w:sdt>
                    <w:sdtPr>
                      <w:rPr>
                        <w:sz w:val="16"/>
                        <w:szCs w:val="16"/>
                        <w:highlight w:val="red"/>
                        <w:lang w:eastAsia="de-CH"/>
                      </w:rPr>
                      <w:id w:val="135168553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56596">
                        <w:rPr>
                          <w:rFonts w:ascii="MS Gothic" w:eastAsia="MS Gothic" w:hAnsi="MS Gothic" w:hint="eastAsia"/>
                          <w:sz w:val="16"/>
                          <w:szCs w:val="16"/>
                          <w:highlight w:val="red"/>
                          <w:lang w:eastAsia="de-CH"/>
                        </w:rPr>
                        <w:t>☒</w:t>
                      </w:r>
                    </w:sdtContent>
                  </w:sdt>
                </w:p>
              </w:tc>
              <w:tc>
                <w:tcPr>
                  <w:tcW w:w="2410" w:type="dxa"/>
                </w:tcPr>
                <w:p w14:paraId="708DE338" w14:textId="77777777" w:rsidR="008B4666" w:rsidRDefault="008B4666" w:rsidP="008B4666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Prio 1 </w:t>
                  </w:r>
                </w:p>
              </w:tc>
            </w:tr>
            <w:tr w:rsidR="008B4666" w14:paraId="69398C86" w14:textId="77777777" w:rsidTr="001A19F3">
              <w:tc>
                <w:tcPr>
                  <w:tcW w:w="252" w:type="dxa"/>
                </w:tcPr>
                <w:p w14:paraId="1A280DEB" w14:textId="627D8A86" w:rsidR="008B4666" w:rsidRPr="005201B7" w:rsidRDefault="00414567" w:rsidP="008B4666">
                  <w:pPr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highlight w:val="yellow"/>
                        <w:lang w:eastAsia="de-CH"/>
                      </w:rPr>
                      <w:id w:val="37143118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56596">
                        <w:rPr>
                          <w:rFonts w:ascii="MS Gothic" w:eastAsia="MS Gothic" w:hAnsi="MS Gothic" w:hint="eastAsia"/>
                          <w:sz w:val="16"/>
                          <w:szCs w:val="16"/>
                          <w:highlight w:val="yellow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2410" w:type="dxa"/>
                </w:tcPr>
                <w:p w14:paraId="0DAAB6F5" w14:textId="77777777" w:rsidR="008B4666" w:rsidRDefault="008B4666" w:rsidP="008B4666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Prio 2</w:t>
                  </w:r>
                </w:p>
              </w:tc>
            </w:tr>
            <w:tr w:rsidR="008B4666" w14:paraId="4A66E8F4" w14:textId="77777777" w:rsidTr="001A19F3">
              <w:tc>
                <w:tcPr>
                  <w:tcW w:w="252" w:type="dxa"/>
                </w:tcPr>
                <w:p w14:paraId="5FD0E15F" w14:textId="77777777" w:rsidR="008B4666" w:rsidRPr="005201B7" w:rsidRDefault="00414567" w:rsidP="008B4666">
                  <w:pPr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highlight w:val="green"/>
                        <w:lang w:eastAsia="de-CH"/>
                      </w:rPr>
                      <w:id w:val="104795591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B4666" w:rsidRPr="005201B7">
                        <w:rPr>
                          <w:rFonts w:ascii="MS Gothic" w:eastAsia="MS Gothic" w:hAnsi="MS Gothic" w:hint="eastAsia"/>
                          <w:sz w:val="16"/>
                          <w:szCs w:val="16"/>
                          <w:highlight w:val="green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2410" w:type="dxa"/>
                </w:tcPr>
                <w:p w14:paraId="6B62DA8B" w14:textId="77777777" w:rsidR="008B4666" w:rsidRDefault="008B4666" w:rsidP="008B4666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Prio 3</w:t>
                  </w:r>
                </w:p>
              </w:tc>
            </w:tr>
            <w:tr w:rsidR="00636688" w14:paraId="6469BCB1" w14:textId="77777777" w:rsidTr="001A19F3">
              <w:tc>
                <w:tcPr>
                  <w:tcW w:w="252" w:type="dxa"/>
                </w:tcPr>
                <w:p w14:paraId="05C29790" w14:textId="77777777" w:rsidR="00636688" w:rsidRPr="005201B7" w:rsidRDefault="00636688" w:rsidP="008B4666">
                  <w:pPr>
                    <w:rPr>
                      <w:sz w:val="16"/>
                      <w:szCs w:val="16"/>
                      <w:highlight w:val="green"/>
                      <w:lang w:eastAsia="de-CH"/>
                    </w:rPr>
                  </w:pPr>
                </w:p>
              </w:tc>
              <w:tc>
                <w:tcPr>
                  <w:tcW w:w="2410" w:type="dxa"/>
                </w:tcPr>
                <w:p w14:paraId="153D1C0C" w14:textId="77777777" w:rsidR="00636688" w:rsidRDefault="00636688" w:rsidP="008B4666">
                  <w:pPr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6F4C5202" w14:textId="7F491282" w:rsidR="008B4666" w:rsidRDefault="008B4666" w:rsidP="00A962A2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</w:tc>
        <w:tc>
          <w:tcPr>
            <w:tcW w:w="3401" w:type="dxa"/>
          </w:tcPr>
          <w:p w14:paraId="3C76CD17" w14:textId="67E0DF0B" w:rsidR="007554B2" w:rsidRPr="00823059" w:rsidRDefault="007554B2" w:rsidP="007554B2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6E1633">
              <w:rPr>
                <w:sz w:val="16"/>
                <w:szCs w:val="16"/>
              </w:rPr>
              <w:lastRenderedPageBreak/>
              <w:t xml:space="preserve">*EW=Wahrscheinlichkeit, </w:t>
            </w:r>
            <w:r w:rsidR="00823059" w:rsidRPr="00823059">
              <w:rPr>
                <w:rFonts w:asciiTheme="majorHAnsi" w:hAnsiTheme="majorHAnsi" w:cstheme="majorHAnsi"/>
                <w:sz w:val="16"/>
                <w:szCs w:val="16"/>
              </w:rPr>
              <w:t>dass aus heutiger Sicht hier Wildschweine einen Durchgang suchen</w:t>
            </w:r>
            <w:r w:rsidR="00B94098">
              <w:rPr>
                <w:rFonts w:asciiTheme="majorHAnsi" w:hAnsiTheme="majorHAnsi" w:cstheme="majorHAnsi"/>
                <w:sz w:val="16"/>
                <w:szCs w:val="16"/>
              </w:rPr>
              <w:t>.</w:t>
            </w:r>
          </w:p>
          <w:p w14:paraId="34A6BF5A" w14:textId="77777777" w:rsidR="007554B2" w:rsidRPr="006E1633" w:rsidRDefault="007554B2" w:rsidP="007554B2">
            <w:pPr>
              <w:rPr>
                <w:sz w:val="16"/>
                <w:szCs w:val="16"/>
              </w:rPr>
            </w:pPr>
          </w:p>
          <w:p w14:paraId="71844863" w14:textId="77777777" w:rsidR="00594D88" w:rsidRPr="00594D88" w:rsidRDefault="00594D88" w:rsidP="00594D8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594D88">
              <w:rPr>
                <w:rFonts w:asciiTheme="majorHAnsi" w:hAnsiTheme="majorHAnsi" w:cstheme="majorHAnsi"/>
                <w:sz w:val="16"/>
                <w:szCs w:val="16"/>
              </w:rPr>
              <w:t xml:space="preserve">+AS=Aufwand für die bauliche Schliessung der Lücke: 1=sehr tief, 5= sehr hoch </w:t>
            </w:r>
          </w:p>
          <w:p w14:paraId="7AD9ED88" w14:textId="77777777" w:rsidR="00594D88" w:rsidRPr="00594D88" w:rsidRDefault="00594D88" w:rsidP="00594D8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594D88">
              <w:rPr>
                <w:rFonts w:asciiTheme="majorHAnsi" w:hAnsiTheme="majorHAnsi" w:cstheme="majorHAnsi"/>
                <w:sz w:val="16"/>
                <w:szCs w:val="16"/>
              </w:rPr>
              <w:lastRenderedPageBreak/>
              <w:t xml:space="preserve">Der Aufwand hängt von der Grösse der Lücke und dem Aufwand für die Zäunung, zB. Bodenbeschaffenheit, Erreichbarkeit, Materialbedarf, Akzeptanz der eingeschränkten Nutzer </w:t>
            </w:r>
          </w:p>
          <w:p w14:paraId="5CE850F9" w14:textId="77777777" w:rsidR="00A301EA" w:rsidRPr="00594D88" w:rsidRDefault="00A301EA" w:rsidP="007554B2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  <w:p w14:paraId="4E8654C3" w14:textId="77777777" w:rsidR="005201B7" w:rsidRDefault="005201B7" w:rsidP="007554B2">
            <w:pPr>
              <w:rPr>
                <w:sz w:val="16"/>
                <w:szCs w:val="16"/>
              </w:rPr>
            </w:pPr>
          </w:p>
          <w:p w14:paraId="149F804D" w14:textId="50FE29A8" w:rsidR="00A301EA" w:rsidRDefault="00A301EA" w:rsidP="007554B2">
            <w:pPr>
              <w:rPr>
                <w:sz w:val="16"/>
                <w:szCs w:val="16"/>
              </w:rPr>
            </w:pPr>
          </w:p>
          <w:p w14:paraId="7FC9AA08" w14:textId="77777777" w:rsidR="00A301EA" w:rsidRPr="006E1633" w:rsidRDefault="00A301EA" w:rsidP="007554B2">
            <w:pPr>
              <w:rPr>
                <w:sz w:val="16"/>
                <w:szCs w:val="16"/>
              </w:rPr>
            </w:pPr>
          </w:p>
          <w:p w14:paraId="673293F8" w14:textId="77777777" w:rsidR="00CB2FB6" w:rsidRDefault="00CB2FB6" w:rsidP="007554B2">
            <w:pPr>
              <w:rPr>
                <w:lang w:val="de-DE"/>
              </w:rPr>
            </w:pPr>
          </w:p>
          <w:p w14:paraId="3F17D686" w14:textId="77777777" w:rsidR="00395396" w:rsidRPr="007554B2" w:rsidRDefault="00395396" w:rsidP="009740D8">
            <w:pPr>
              <w:tabs>
                <w:tab w:val="center" w:pos="3432"/>
              </w:tabs>
              <w:spacing w:before="40" w:after="40"/>
              <w:rPr>
                <w:rFonts w:ascii="MS Gothic" w:eastAsia="MS Gothic" w:hAnsi="MS Gothic"/>
                <w:sz w:val="16"/>
                <w:szCs w:val="16"/>
                <w:lang w:val="de-DE" w:eastAsia="de-CH"/>
              </w:rPr>
            </w:pPr>
          </w:p>
        </w:tc>
      </w:tr>
    </w:tbl>
    <w:p w14:paraId="3DEB965A" w14:textId="77777777" w:rsidR="00CE312F" w:rsidRPr="00F267BF" w:rsidRDefault="00CE312F" w:rsidP="005D1FE6">
      <w:pPr>
        <w:rPr>
          <w:lang w:val="en-US"/>
        </w:rPr>
      </w:pPr>
    </w:p>
    <w:sectPr w:rsidR="00CE312F" w:rsidRPr="00F267BF" w:rsidSect="00446FC9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code="9"/>
      <w:pgMar w:top="1417" w:right="1417" w:bottom="1134" w:left="1417" w:header="1984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328819" w14:textId="77777777" w:rsidR="00414567" w:rsidRDefault="00414567" w:rsidP="00C36F5B">
      <w:r>
        <w:separator/>
      </w:r>
    </w:p>
  </w:endnote>
  <w:endnote w:type="continuationSeparator" w:id="0">
    <w:p w14:paraId="6FE757DE" w14:textId="77777777" w:rsidR="00414567" w:rsidRDefault="00414567" w:rsidP="00C36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15FFD" w14:textId="77777777" w:rsidR="00446FC9" w:rsidRDefault="00446FC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D7131" w14:textId="77777777" w:rsidR="00D23076" w:rsidRPr="00E9335A" w:rsidRDefault="00DD59D5" w:rsidP="00DD59D5">
    <w:pPr>
      <w:pStyle w:val="Absenderinfo"/>
      <w:rPr>
        <w:rFonts w:asciiTheme="majorHAnsi" w:hAnsiTheme="majorHAnsi" w:cstheme="majorHAnsi"/>
      </w:rPr>
    </w:pPr>
    <w:r w:rsidRPr="00E9335A">
      <w:rPr>
        <w:rFonts w:asciiTheme="majorHAnsi" w:hAnsiTheme="majorHAnsi" w:cstheme="majorHAnsi"/>
      </w:rPr>
      <w:t>exper</w:t>
    </w:r>
    <w:r w:rsidRPr="00E9335A">
      <w:rPr>
        <w:rFonts w:asciiTheme="majorHAnsi" w:hAnsiTheme="majorHAnsi" w:cstheme="majorHAnsi"/>
        <w:b/>
        <w:bCs/>
      </w:rPr>
      <w:t>tier</w:t>
    </w:r>
    <w:r w:rsidRPr="00E9335A">
      <w:rPr>
        <w:rFonts w:asciiTheme="majorHAnsi" w:hAnsiTheme="majorHAnsi" w:cstheme="majorHAnsi"/>
      </w:rPr>
      <w:t xml:space="preserve"> GmbH | Veterinary Consulting, </w:t>
    </w:r>
    <w:r w:rsidR="004643F5" w:rsidRPr="00E9335A">
      <w:rPr>
        <w:rFonts w:asciiTheme="majorHAnsi" w:hAnsiTheme="majorHAnsi" w:cstheme="majorHAnsi"/>
      </w:rPr>
      <w:t>Albert Fritsche, Dr. med. vet., MPA, Lehnmattstrasse 6, 9050 Appenzell</w:t>
    </w:r>
    <w:r w:rsidR="004643F5" w:rsidRPr="00E9335A">
      <w:rPr>
        <w:rFonts w:asciiTheme="majorHAnsi" w:hAnsiTheme="majorHAnsi" w:cstheme="majorHAnsi"/>
      </w:rPr>
      <w:br/>
      <w:t xml:space="preserve">T </w:t>
    </w:r>
    <w:hyperlink r:id="rId1" w:history="1">
      <w:r w:rsidR="004643F5" w:rsidRPr="00E9335A">
        <w:rPr>
          <w:rFonts w:asciiTheme="majorHAnsi" w:hAnsiTheme="majorHAnsi" w:cstheme="majorHAnsi"/>
        </w:rPr>
        <w:t>+41 71 780 18 20</w:t>
      </w:r>
    </w:hyperlink>
    <w:r w:rsidR="004643F5" w:rsidRPr="00E9335A">
      <w:rPr>
        <w:rFonts w:asciiTheme="majorHAnsi" w:hAnsiTheme="majorHAnsi" w:cstheme="majorHAnsi"/>
      </w:rPr>
      <w:t xml:space="preserve">, M </w:t>
    </w:r>
    <w:hyperlink r:id="rId2" w:history="1">
      <w:r w:rsidR="004643F5" w:rsidRPr="00E9335A">
        <w:rPr>
          <w:rFonts w:asciiTheme="majorHAnsi" w:hAnsiTheme="majorHAnsi" w:cstheme="majorHAnsi"/>
        </w:rPr>
        <w:t>+41 79 944 27 59</w:t>
      </w:r>
    </w:hyperlink>
    <w:r w:rsidR="004643F5" w:rsidRPr="00E9335A">
      <w:rPr>
        <w:rFonts w:asciiTheme="majorHAnsi" w:hAnsiTheme="majorHAnsi" w:cstheme="majorHAnsi"/>
      </w:rPr>
      <w:t>, albert.fritsche@expertier.ch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1A2F1" w14:textId="77777777" w:rsidR="00D23076" w:rsidRPr="00C61461" w:rsidRDefault="00C61461" w:rsidP="00C61461">
    <w:pPr>
      <w:pStyle w:val="Absenderinfo"/>
      <w:rPr>
        <w:lang w:val="en-US"/>
      </w:rPr>
    </w:pPr>
    <w:r w:rsidRPr="002A4094">
      <w:rPr>
        <w:lang w:val="en-US"/>
      </w:rPr>
      <w:t xml:space="preserve">Expertier </w:t>
    </w:r>
    <w:r>
      <w:rPr>
        <w:lang w:val="en-US"/>
      </w:rPr>
      <w:t xml:space="preserve">GmbH </w:t>
    </w:r>
    <w:r w:rsidRPr="00C61461">
      <w:rPr>
        <w:lang w:val="en-US"/>
      </w:rPr>
      <w:t>|</w:t>
    </w:r>
    <w:r>
      <w:rPr>
        <w:lang w:val="en-US"/>
      </w:rPr>
      <w:t xml:space="preserve"> </w:t>
    </w:r>
    <w:r w:rsidRPr="002A4094">
      <w:rPr>
        <w:lang w:val="en-US"/>
      </w:rPr>
      <w:t xml:space="preserve">Veterinary Consulting, Dr. med. vet. </w:t>
    </w:r>
    <w:r w:rsidRPr="001C3543">
      <w:rPr>
        <w:lang w:val="en-US"/>
      </w:rPr>
      <w:t>Rolf Hanimann, Sammacrest 11, 7235 Fideris</w:t>
    </w:r>
    <w:r w:rsidRPr="001C3543">
      <w:rPr>
        <w:lang w:val="en-US"/>
      </w:rPr>
      <w:br/>
    </w:r>
    <w:r w:rsidRPr="00C61461">
      <w:rPr>
        <w:lang w:val="en-US"/>
      </w:rPr>
      <w:t>+41 81 330 58 61</w:t>
    </w:r>
    <w:r w:rsidRPr="001C3543">
      <w:rPr>
        <w:lang w:val="en-US"/>
      </w:rPr>
      <w:t>, rolf.hanimann@expertier.ch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1E2338" w14:textId="77777777" w:rsidR="00414567" w:rsidRDefault="00414567" w:rsidP="00C36F5B">
      <w:r>
        <w:separator/>
      </w:r>
    </w:p>
  </w:footnote>
  <w:footnote w:type="continuationSeparator" w:id="0">
    <w:p w14:paraId="60DB8296" w14:textId="77777777" w:rsidR="00414567" w:rsidRDefault="00414567" w:rsidP="00C36F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4C288" w14:textId="77777777" w:rsidR="00446FC9" w:rsidRDefault="00446FC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6D799" w14:textId="338D7750" w:rsidR="00D23076" w:rsidRPr="00246166" w:rsidRDefault="00DD59D5" w:rsidP="00246166">
    <w:pPr>
      <w:pStyle w:val="Absenderinfo"/>
      <w:rPr>
        <w:u w:val="single"/>
      </w:rPr>
    </w:pPr>
    <w:r w:rsidRPr="00246166">
      <w:rPr>
        <w:noProof/>
        <w:u w:val="single"/>
      </w:rPr>
      <w:drawing>
        <wp:anchor distT="0" distB="0" distL="114300" distR="114300" simplePos="0" relativeHeight="251650560" behindDoc="0" locked="1" layoutInCell="1" allowOverlap="1" wp14:anchorId="63A1258A" wp14:editId="7466D292">
          <wp:simplePos x="0" y="0"/>
          <wp:positionH relativeFrom="page">
            <wp:posOffset>5216525</wp:posOffset>
          </wp:positionH>
          <wp:positionV relativeFrom="page">
            <wp:posOffset>673735</wp:posOffset>
          </wp:positionV>
          <wp:extent cx="1410335" cy="334645"/>
          <wp:effectExtent l="0" t="0" r="0" b="0"/>
          <wp:wrapNone/>
          <wp:docPr id="1" name="logo_rgb_1" descr="Ein Bild, das Schrift, Grafiken, Typografie, Logo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rgb_1" descr="Ein Bild, das Schrift, Grafiken, Typografie, Logo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0335" cy="3346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589F154" w14:textId="77777777" w:rsidR="00D23076" w:rsidRPr="006F68AA" w:rsidRDefault="006F68AA" w:rsidP="00446FC9">
    <w:pPr>
      <w:pStyle w:val="pagina"/>
      <w:framePr w:wrap="around" w:x="9601" w:y="15826"/>
    </w:pPr>
    <w:r w:rsidRPr="006F68AA">
      <w:t xml:space="preserve">Seite </w:t>
    </w:r>
    <w:r w:rsidRPr="006F68AA">
      <w:fldChar w:fldCharType="begin"/>
    </w:r>
    <w:r w:rsidRPr="006F68AA">
      <w:instrText xml:space="preserve"> PAGE   \* MERGEFORMAT </w:instrText>
    </w:r>
    <w:r w:rsidRPr="006F68AA">
      <w:fldChar w:fldCharType="separate"/>
    </w:r>
    <w:r w:rsidRPr="006F68AA">
      <w:t>2</w:t>
    </w:r>
    <w:r w:rsidRPr="006F68AA">
      <w:fldChar w:fldCharType="end"/>
    </w:r>
    <w:r w:rsidRPr="006F68AA">
      <w:t>/</w:t>
    </w:r>
    <w:fldSimple w:instr=" NUMPAGES   \* MERGEFORMAT ">
      <w:r w:rsidRPr="006F68AA">
        <w:t>3</w:t>
      </w:r>
    </w:fldSimple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01AE7" w14:textId="77777777" w:rsidR="00D23076" w:rsidRDefault="0080795F" w:rsidP="00CC7ABC">
    <w:pPr>
      <w:pStyle w:val="Kopfzeile"/>
      <w:spacing w:after="2170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1" layoutInCell="1" allowOverlap="1" wp14:anchorId="3E18D06E" wp14:editId="5900E32D">
              <wp:simplePos x="0" y="0"/>
              <wp:positionH relativeFrom="margin">
                <wp:posOffset>0</wp:posOffset>
              </wp:positionH>
              <wp:positionV relativeFrom="page">
                <wp:posOffset>1823720</wp:posOffset>
              </wp:positionV>
              <wp:extent cx="3653155" cy="232410"/>
              <wp:effectExtent l="0" t="0" r="4445" b="15240"/>
              <wp:wrapNone/>
              <wp:docPr id="1308982296" name="box_ad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53155" cy="2324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tbl>
                          <w:tblPr>
                            <w:tblStyle w:val="Tabellenraster"/>
                            <w:tblW w:w="0" w:type="auto"/>
                            <w:tblBorders>
                              <w:bottom w:val="single" w:sz="4" w:space="0" w:color="auto"/>
                            </w:tblBorders>
                            <w:tblCellMar>
                              <w:bottom w:w="28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4423"/>
                          </w:tblGrid>
                          <w:tr w:rsidR="0080795F" w14:paraId="3C23EC07" w14:textId="77777777" w:rsidTr="00212AA0">
                            <w:tc>
                              <w:tcPr>
                                <w:tcW w:w="0" w:type="auto"/>
                              </w:tcPr>
                              <w:p w14:paraId="530D312A" w14:textId="77777777" w:rsidR="0080795F" w:rsidRDefault="00C61461" w:rsidP="00212AA0">
                                <w:pPr>
                                  <w:pStyle w:val="Kopfzeile"/>
                                </w:pPr>
                                <w:r>
                                  <w:t>expertier GmbH, Lehnmattstrasse 6, 9050 Appenzell, info@expertier.ch</w:t>
                                </w:r>
                              </w:p>
                            </w:tc>
                          </w:tr>
                        </w:tbl>
                        <w:p w14:paraId="4922A53B" w14:textId="77777777" w:rsidR="0080795F" w:rsidRDefault="0080795F" w:rsidP="00212AA0">
                          <w:pPr>
                            <w:pStyle w:val="Kopfzeile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E18D06E" id="_x0000_t202" coordsize="21600,21600" o:spt="202" path="m,l,21600r21600,l21600,xe">
              <v:stroke joinstyle="miter"/>
              <v:path gradientshapeok="t" o:connecttype="rect"/>
            </v:shapetype>
            <v:shape id="box_adr" o:spid="_x0000_s1026" type="#_x0000_t202" style="position:absolute;margin-left:0;margin-top:143.6pt;width:287.65pt;height:18.3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" filled="f" stroked="f" strokeweight=".5pt">
              <v:textbox inset="0,0,0,0">
                <w:txbxContent>
                  <w:tbl>
                    <w:tblPr>
                      <w:tblStyle w:val="Tabellenraster"/>
                      <w:tblW w:w="0" w:type="auto"/>
                      <w:tblBorders>
                        <w:bottom w:val="single" w:sz="4" w:space="0" w:color="auto"/>
                      </w:tblBorders>
                      <w:tblCellMar>
                        <w:bottom w:w="28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4423"/>
                    </w:tblGrid>
                    <w:tr w:rsidR="0080795F" w14:paraId="3C23EC07" w14:textId="77777777" w:rsidTr="00212AA0">
                      <w:tc>
                        <w:tcPr>
                          <w:tcW w:w="0" w:type="auto"/>
                        </w:tcPr>
                        <w:p w14:paraId="530D312A" w14:textId="77777777" w:rsidR="0080795F" w:rsidRDefault="00C61461" w:rsidP="00212AA0">
                          <w:pPr>
                            <w:pStyle w:val="Kopfzeile"/>
                          </w:pPr>
                          <w:r>
                            <w:t>expertier GmbH, Lehnmattstrasse 6, 9050 Appenzell, info@expertier.ch</w:t>
                          </w:r>
                        </w:p>
                      </w:tc>
                    </w:tr>
                  </w:tbl>
                  <w:p w14:paraId="4922A53B" w14:textId="77777777" w:rsidR="0080795F" w:rsidRDefault="0080795F" w:rsidP="00212AA0">
                    <w:pPr>
                      <w:pStyle w:val="Kopfzeile"/>
                    </w:pP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 w:rsidR="00D23076">
      <w:rPr>
        <w:noProof/>
      </w:rPr>
      <w:drawing>
        <wp:anchor distT="0" distB="0" distL="114300" distR="114300" simplePos="0" relativeHeight="251656192" behindDoc="0" locked="1" layoutInCell="1" allowOverlap="1" wp14:anchorId="12181FAD" wp14:editId="4283D9A8">
          <wp:simplePos x="0" y="0"/>
          <wp:positionH relativeFrom="page">
            <wp:posOffset>1172845</wp:posOffset>
          </wp:positionH>
          <wp:positionV relativeFrom="page">
            <wp:posOffset>504825</wp:posOffset>
          </wp:positionV>
          <wp:extent cx="1410335" cy="334645"/>
          <wp:effectExtent l="0" t="0" r="0" b="0"/>
          <wp:wrapNone/>
          <wp:docPr id="637146203" name="logo_rgb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7146203" name="logo_rgb_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0335" cy="3346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EB4C2DF" w14:textId="77777777" w:rsidR="00D23076" w:rsidRDefault="00F37CF5" w:rsidP="00F37CF5">
    <w:pPr>
      <w:pStyle w:val="pagina"/>
      <w:framePr w:wrap="around"/>
    </w:pPr>
    <w:r w:rsidRPr="006F68AA">
      <w:t xml:space="preserve">Seite </w:t>
    </w:r>
    <w:r w:rsidRPr="006F68AA">
      <w:fldChar w:fldCharType="begin"/>
    </w:r>
    <w:r w:rsidRPr="006F68AA">
      <w:instrText xml:space="preserve"> PAGE   \* MERGEFORMAT </w:instrText>
    </w:r>
    <w:r w:rsidRPr="006F68AA">
      <w:fldChar w:fldCharType="separate"/>
    </w:r>
    <w:r>
      <w:t>2</w:t>
    </w:r>
    <w:r w:rsidRPr="006F68AA">
      <w:fldChar w:fldCharType="end"/>
    </w:r>
    <w:r w:rsidRPr="006F68AA">
      <w:t>/</w:t>
    </w:r>
    <w:fldSimple w:instr=" NUMPAGES   \* MERGEFORMAT ">
      <w:r>
        <w:t>2</w:t>
      </w:r>
    </w:fldSimple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D1A70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B7708"/>
    <w:multiLevelType w:val="hybridMultilevel"/>
    <w:tmpl w:val="1FFA4032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2A0EEC"/>
    <w:multiLevelType w:val="multilevel"/>
    <w:tmpl w:val="D45667FE"/>
    <w:numStyleLink w:val="AnhangAufzhlungListe"/>
  </w:abstractNum>
  <w:abstractNum w:abstractNumId="3" w15:restartNumberingAfterBreak="0">
    <w:nsid w:val="074A5158"/>
    <w:multiLevelType w:val="hybridMultilevel"/>
    <w:tmpl w:val="3926C32A"/>
    <w:lvl w:ilvl="0" w:tplc="1390CEE8">
      <w:start w:val="2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A23548"/>
    <w:multiLevelType w:val="hybridMultilevel"/>
    <w:tmpl w:val="BAA28ECA"/>
    <w:lvl w:ilvl="0" w:tplc="08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0118C5"/>
    <w:multiLevelType w:val="hybridMultilevel"/>
    <w:tmpl w:val="726AD318"/>
    <w:lvl w:ilvl="0" w:tplc="F9C24E0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A84AEC"/>
    <w:multiLevelType w:val="multilevel"/>
    <w:tmpl w:val="5C2A26A2"/>
    <w:styleLink w:val="berschriftenListe"/>
    <w:lvl w:ilvl="0">
      <w:start w:val="1"/>
      <w:numFmt w:val="decimal"/>
      <w:pStyle w:val="berschrift1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pStyle w:val="berschrift2"/>
      <w:lvlText w:val="%1.%2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>
      <w:start w:val="1"/>
      <w:numFmt w:val="decimal"/>
      <w:pStyle w:val="berschrift3"/>
      <w:lvlText w:val="%1.%2.%3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decimal"/>
      <w:pStyle w:val="berschrift4"/>
      <w:lvlText w:val="%1.%2.%3.%4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4">
      <w:start w:val="1"/>
      <w:numFmt w:val="decimal"/>
      <w:pStyle w:val="berschrift5"/>
      <w:lvlText w:val="%1.%2.%3.%4.%5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5">
      <w:start w:val="1"/>
      <w:numFmt w:val="decimal"/>
      <w:pStyle w:val="berschrift6"/>
      <w:lvlText w:val="%1.%2.%3.%4.%5.%6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6">
      <w:start w:val="1"/>
      <w:numFmt w:val="decimal"/>
      <w:pStyle w:val="berschrift7"/>
      <w:lvlText w:val="%1.%2.%3.%4.%5.%6.%7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7">
      <w:start w:val="1"/>
      <w:numFmt w:val="decimal"/>
      <w:pStyle w:val="berschrift8"/>
      <w:lvlText w:val="%1.%2.%3.%4.%5.%6.%7.%8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8">
      <w:start w:val="1"/>
      <w:numFmt w:val="decimal"/>
      <w:pStyle w:val="berschrift9"/>
      <w:lvlText w:val="%1.%2.%3.%4.%5.%6.%7.%8.%9.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7" w15:restartNumberingAfterBreak="0">
    <w:nsid w:val="18676464"/>
    <w:multiLevelType w:val="hybridMultilevel"/>
    <w:tmpl w:val="A1D2905C"/>
    <w:lvl w:ilvl="0" w:tplc="4056AC62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BD45B5"/>
    <w:multiLevelType w:val="multilevel"/>
    <w:tmpl w:val="ACF26C7A"/>
    <w:styleLink w:val="AufzhlungListe"/>
    <w:lvl w:ilvl="0">
      <w:start w:val="1"/>
      <w:numFmt w:val="bullet"/>
      <w:pStyle w:val="Aufzhlungszeichen"/>
      <w:lvlText w:val="–"/>
      <w:lvlJc w:val="left"/>
      <w:pPr>
        <w:tabs>
          <w:tab w:val="num" w:pos="199"/>
        </w:tabs>
        <w:ind w:left="199" w:hanging="199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tabs>
          <w:tab w:val="num" w:pos="398"/>
        </w:tabs>
        <w:ind w:left="398" w:hanging="199"/>
      </w:pPr>
      <w:rPr>
        <w:rFonts w:ascii="Arial" w:hAnsi="Arial" w:hint="default"/>
      </w:rPr>
    </w:lvl>
    <w:lvl w:ilvl="2">
      <w:start w:val="1"/>
      <w:numFmt w:val="bullet"/>
      <w:lvlText w:val="–"/>
      <w:lvlJc w:val="left"/>
      <w:pPr>
        <w:tabs>
          <w:tab w:val="num" w:pos="597"/>
        </w:tabs>
        <w:ind w:left="597" w:hanging="199"/>
      </w:pPr>
      <w:rPr>
        <w:rFonts w:ascii="Arial" w:hAnsi="Arial" w:hint="default"/>
      </w:rPr>
    </w:lvl>
    <w:lvl w:ilvl="3">
      <w:start w:val="1"/>
      <w:numFmt w:val="bullet"/>
      <w:lvlText w:val="–"/>
      <w:lvlJc w:val="left"/>
      <w:pPr>
        <w:tabs>
          <w:tab w:val="num" w:pos="796"/>
        </w:tabs>
        <w:ind w:left="796" w:hanging="199"/>
      </w:pPr>
      <w:rPr>
        <w:rFonts w:ascii="Arial" w:hAnsi="Arial" w:hint="default"/>
      </w:rPr>
    </w:lvl>
    <w:lvl w:ilvl="4">
      <w:start w:val="1"/>
      <w:numFmt w:val="bullet"/>
      <w:lvlText w:val="–"/>
      <w:lvlJc w:val="left"/>
      <w:pPr>
        <w:tabs>
          <w:tab w:val="num" w:pos="995"/>
        </w:tabs>
        <w:ind w:left="995" w:hanging="199"/>
      </w:pPr>
      <w:rPr>
        <w:rFonts w:ascii="Arial" w:hAnsi="Arial" w:hint="default"/>
      </w:rPr>
    </w:lvl>
    <w:lvl w:ilvl="5">
      <w:start w:val="1"/>
      <w:numFmt w:val="bullet"/>
      <w:lvlText w:val="–"/>
      <w:lvlJc w:val="left"/>
      <w:pPr>
        <w:tabs>
          <w:tab w:val="num" w:pos="1194"/>
        </w:tabs>
        <w:ind w:left="1194" w:hanging="199"/>
      </w:pPr>
      <w:rPr>
        <w:rFonts w:ascii="Arial" w:hAnsi="Arial" w:hint="default"/>
      </w:rPr>
    </w:lvl>
    <w:lvl w:ilvl="6">
      <w:start w:val="1"/>
      <w:numFmt w:val="bullet"/>
      <w:lvlText w:val="–"/>
      <w:lvlJc w:val="left"/>
      <w:pPr>
        <w:tabs>
          <w:tab w:val="num" w:pos="1393"/>
        </w:tabs>
        <w:ind w:left="1393" w:hanging="199"/>
      </w:pPr>
      <w:rPr>
        <w:rFonts w:ascii="Arial" w:hAnsi="Arial" w:hint="default"/>
      </w:rPr>
    </w:lvl>
    <w:lvl w:ilvl="7">
      <w:start w:val="1"/>
      <w:numFmt w:val="bullet"/>
      <w:lvlText w:val="–"/>
      <w:lvlJc w:val="left"/>
      <w:pPr>
        <w:tabs>
          <w:tab w:val="num" w:pos="1592"/>
        </w:tabs>
        <w:ind w:left="1592" w:hanging="199"/>
      </w:pPr>
      <w:rPr>
        <w:rFonts w:ascii="Arial" w:hAnsi="Arial" w:hint="default"/>
      </w:rPr>
    </w:lvl>
    <w:lvl w:ilvl="8">
      <w:start w:val="1"/>
      <w:numFmt w:val="bullet"/>
      <w:lvlText w:val="–"/>
      <w:lvlJc w:val="left"/>
      <w:pPr>
        <w:tabs>
          <w:tab w:val="num" w:pos="1791"/>
        </w:tabs>
        <w:ind w:left="1791" w:hanging="199"/>
      </w:pPr>
      <w:rPr>
        <w:rFonts w:ascii="Arial" w:hAnsi="Arial" w:hint="default"/>
      </w:rPr>
    </w:lvl>
  </w:abstractNum>
  <w:abstractNum w:abstractNumId="9" w15:restartNumberingAfterBreak="0">
    <w:nsid w:val="22985EAE"/>
    <w:multiLevelType w:val="hybridMultilevel"/>
    <w:tmpl w:val="D8CC8B82"/>
    <w:lvl w:ilvl="0" w:tplc="AD4CE37E">
      <w:start w:val="2931"/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A87561"/>
    <w:multiLevelType w:val="hybridMultilevel"/>
    <w:tmpl w:val="E13E86AE"/>
    <w:lvl w:ilvl="0" w:tplc="C8643EC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6305AF"/>
    <w:multiLevelType w:val="multilevel"/>
    <w:tmpl w:val="ACF26C7A"/>
    <w:numStyleLink w:val="AufzhlungListe"/>
  </w:abstractNum>
  <w:abstractNum w:abstractNumId="12" w15:restartNumberingAfterBreak="0">
    <w:nsid w:val="34AE2C7E"/>
    <w:multiLevelType w:val="multilevel"/>
    <w:tmpl w:val="ACF26C7A"/>
    <w:numStyleLink w:val="AufzhlungListe"/>
  </w:abstractNum>
  <w:abstractNum w:abstractNumId="13" w15:restartNumberingAfterBreak="0">
    <w:nsid w:val="39355D4B"/>
    <w:multiLevelType w:val="hybridMultilevel"/>
    <w:tmpl w:val="62CC9874"/>
    <w:lvl w:ilvl="0" w:tplc="79985AA2">
      <w:start w:val="1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55292A"/>
    <w:multiLevelType w:val="hybridMultilevel"/>
    <w:tmpl w:val="0078674A"/>
    <w:lvl w:ilvl="0" w:tplc="4A46BB54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9C45FD"/>
    <w:multiLevelType w:val="multilevel"/>
    <w:tmpl w:val="D45667FE"/>
    <w:numStyleLink w:val="AnhangAufzhlungListe"/>
  </w:abstractNum>
  <w:abstractNum w:abstractNumId="16" w15:restartNumberingAfterBreak="0">
    <w:nsid w:val="55FB421C"/>
    <w:multiLevelType w:val="hybridMultilevel"/>
    <w:tmpl w:val="1FDEF822"/>
    <w:lvl w:ilvl="0" w:tplc="939C6794">
      <w:start w:val="1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BD0585"/>
    <w:multiLevelType w:val="hybridMultilevel"/>
    <w:tmpl w:val="FEE8D7E4"/>
    <w:lvl w:ilvl="0" w:tplc="24A64B8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BD1171"/>
    <w:multiLevelType w:val="hybridMultilevel"/>
    <w:tmpl w:val="25188920"/>
    <w:lvl w:ilvl="0" w:tplc="6146557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8F3000"/>
    <w:multiLevelType w:val="multilevel"/>
    <w:tmpl w:val="D45667FE"/>
    <w:styleLink w:val="AnhangAufzhlungListe"/>
    <w:lvl w:ilvl="0">
      <w:start w:val="1"/>
      <w:numFmt w:val="bullet"/>
      <w:pStyle w:val="AnhangAufzhlung"/>
      <w:lvlText w:val="–"/>
      <w:lvlJc w:val="left"/>
      <w:pPr>
        <w:tabs>
          <w:tab w:val="num" w:pos="125"/>
        </w:tabs>
        <w:ind w:left="125" w:hanging="125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tabs>
          <w:tab w:val="num" w:pos="250"/>
        </w:tabs>
        <w:ind w:left="250" w:hanging="125"/>
      </w:pPr>
      <w:rPr>
        <w:rFonts w:ascii="Arial" w:hAnsi="Arial" w:hint="default"/>
      </w:rPr>
    </w:lvl>
    <w:lvl w:ilvl="2">
      <w:start w:val="1"/>
      <w:numFmt w:val="bullet"/>
      <w:lvlText w:val="–"/>
      <w:lvlJc w:val="left"/>
      <w:pPr>
        <w:tabs>
          <w:tab w:val="num" w:pos="375"/>
        </w:tabs>
        <w:ind w:left="375" w:hanging="125"/>
      </w:pPr>
      <w:rPr>
        <w:rFonts w:ascii="Arial" w:hAnsi="Arial" w:hint="default"/>
      </w:rPr>
    </w:lvl>
    <w:lvl w:ilvl="3">
      <w:start w:val="1"/>
      <w:numFmt w:val="bullet"/>
      <w:lvlText w:val="–"/>
      <w:lvlJc w:val="left"/>
      <w:pPr>
        <w:tabs>
          <w:tab w:val="num" w:pos="500"/>
        </w:tabs>
        <w:ind w:left="500" w:hanging="125"/>
      </w:pPr>
      <w:rPr>
        <w:rFonts w:ascii="Arial" w:hAnsi="Arial" w:hint="default"/>
      </w:rPr>
    </w:lvl>
    <w:lvl w:ilvl="4">
      <w:start w:val="1"/>
      <w:numFmt w:val="bullet"/>
      <w:lvlText w:val="–"/>
      <w:lvlJc w:val="left"/>
      <w:pPr>
        <w:tabs>
          <w:tab w:val="num" w:pos="625"/>
        </w:tabs>
        <w:ind w:left="625" w:hanging="125"/>
      </w:pPr>
      <w:rPr>
        <w:rFonts w:ascii="Arial" w:hAnsi="Arial" w:hint="default"/>
      </w:rPr>
    </w:lvl>
    <w:lvl w:ilvl="5">
      <w:start w:val="1"/>
      <w:numFmt w:val="bullet"/>
      <w:lvlText w:val="–"/>
      <w:lvlJc w:val="left"/>
      <w:pPr>
        <w:tabs>
          <w:tab w:val="num" w:pos="750"/>
        </w:tabs>
        <w:ind w:left="750" w:hanging="125"/>
      </w:pPr>
      <w:rPr>
        <w:rFonts w:ascii="Arial" w:hAnsi="Arial" w:hint="default"/>
      </w:rPr>
    </w:lvl>
    <w:lvl w:ilvl="6">
      <w:start w:val="1"/>
      <w:numFmt w:val="bullet"/>
      <w:lvlText w:val="–"/>
      <w:lvlJc w:val="left"/>
      <w:pPr>
        <w:tabs>
          <w:tab w:val="num" w:pos="875"/>
        </w:tabs>
        <w:ind w:left="875" w:hanging="125"/>
      </w:pPr>
      <w:rPr>
        <w:rFonts w:ascii="Arial" w:hAnsi="Arial" w:hint="default"/>
      </w:rPr>
    </w:lvl>
    <w:lvl w:ilvl="7">
      <w:start w:val="1"/>
      <w:numFmt w:val="bullet"/>
      <w:lvlText w:val="–"/>
      <w:lvlJc w:val="left"/>
      <w:pPr>
        <w:tabs>
          <w:tab w:val="num" w:pos="1000"/>
        </w:tabs>
        <w:ind w:left="1000" w:hanging="125"/>
      </w:pPr>
      <w:rPr>
        <w:rFonts w:ascii="Arial" w:hAnsi="Arial" w:hint="default"/>
      </w:rPr>
    </w:lvl>
    <w:lvl w:ilvl="8">
      <w:start w:val="1"/>
      <w:numFmt w:val="bullet"/>
      <w:lvlText w:val="–"/>
      <w:lvlJc w:val="left"/>
      <w:pPr>
        <w:tabs>
          <w:tab w:val="num" w:pos="1125"/>
        </w:tabs>
        <w:ind w:left="1125" w:hanging="125"/>
      </w:pPr>
      <w:rPr>
        <w:rFonts w:ascii="Arial" w:hAnsi="Arial" w:hint="default"/>
      </w:rPr>
    </w:lvl>
  </w:abstractNum>
  <w:abstractNum w:abstractNumId="20" w15:restartNumberingAfterBreak="0">
    <w:nsid w:val="7E386D01"/>
    <w:multiLevelType w:val="multilevel"/>
    <w:tmpl w:val="ACF26C7A"/>
    <w:numStyleLink w:val="AufzhlungListe"/>
  </w:abstractNum>
  <w:num w:numId="1" w16cid:durableId="1406806123">
    <w:abstractNumId w:val="0"/>
  </w:num>
  <w:num w:numId="2" w16cid:durableId="556471381">
    <w:abstractNumId w:val="8"/>
  </w:num>
  <w:num w:numId="3" w16cid:durableId="1393772660">
    <w:abstractNumId w:val="12"/>
  </w:num>
  <w:num w:numId="4" w16cid:durableId="1973056959">
    <w:abstractNumId w:val="6"/>
  </w:num>
  <w:num w:numId="5" w16cid:durableId="1586837189">
    <w:abstractNumId w:val="20"/>
  </w:num>
  <w:num w:numId="6" w16cid:durableId="1854148709">
    <w:abstractNumId w:val="19"/>
  </w:num>
  <w:num w:numId="7" w16cid:durableId="1411923670">
    <w:abstractNumId w:val="15"/>
  </w:num>
  <w:num w:numId="8" w16cid:durableId="524948173">
    <w:abstractNumId w:val="2"/>
  </w:num>
  <w:num w:numId="9" w16cid:durableId="673608452">
    <w:abstractNumId w:val="11"/>
  </w:num>
  <w:num w:numId="10" w16cid:durableId="253442948">
    <w:abstractNumId w:val="5"/>
  </w:num>
  <w:num w:numId="11" w16cid:durableId="888347131">
    <w:abstractNumId w:val="10"/>
  </w:num>
  <w:num w:numId="12" w16cid:durableId="2142117044">
    <w:abstractNumId w:val="4"/>
  </w:num>
  <w:num w:numId="13" w16cid:durableId="883056926">
    <w:abstractNumId w:val="17"/>
  </w:num>
  <w:num w:numId="14" w16cid:durableId="1688864734">
    <w:abstractNumId w:val="1"/>
  </w:num>
  <w:num w:numId="15" w16cid:durableId="1065686010">
    <w:abstractNumId w:val="3"/>
  </w:num>
  <w:num w:numId="16" w16cid:durableId="46152598">
    <w:abstractNumId w:val="14"/>
  </w:num>
  <w:num w:numId="17" w16cid:durableId="1806922032">
    <w:abstractNumId w:val="7"/>
  </w:num>
  <w:num w:numId="18" w16cid:durableId="395055803">
    <w:abstractNumId w:val="18"/>
  </w:num>
  <w:num w:numId="19" w16cid:durableId="896818830">
    <w:abstractNumId w:val="13"/>
  </w:num>
  <w:num w:numId="20" w16cid:durableId="1501505416">
    <w:abstractNumId w:val="16"/>
  </w:num>
  <w:num w:numId="21" w16cid:durableId="85618863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CH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proofState w:grammar="clean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B09"/>
    <w:rsid w:val="00003D21"/>
    <w:rsid w:val="00006CA0"/>
    <w:rsid w:val="000106FD"/>
    <w:rsid w:val="000132A7"/>
    <w:rsid w:val="00024C94"/>
    <w:rsid w:val="00025251"/>
    <w:rsid w:val="00026B1A"/>
    <w:rsid w:val="00032F69"/>
    <w:rsid w:val="00037609"/>
    <w:rsid w:val="00037766"/>
    <w:rsid w:val="00047025"/>
    <w:rsid w:val="0004735D"/>
    <w:rsid w:val="00055D2B"/>
    <w:rsid w:val="00057BA5"/>
    <w:rsid w:val="0006149D"/>
    <w:rsid w:val="000619A9"/>
    <w:rsid w:val="00062F56"/>
    <w:rsid w:val="000641E7"/>
    <w:rsid w:val="000665AF"/>
    <w:rsid w:val="00067D02"/>
    <w:rsid w:val="000704A7"/>
    <w:rsid w:val="000724C4"/>
    <w:rsid w:val="000844A9"/>
    <w:rsid w:val="00091859"/>
    <w:rsid w:val="00097871"/>
    <w:rsid w:val="000A1F28"/>
    <w:rsid w:val="000A46F7"/>
    <w:rsid w:val="000B0936"/>
    <w:rsid w:val="000B1BC8"/>
    <w:rsid w:val="000B36C8"/>
    <w:rsid w:val="000B5AD6"/>
    <w:rsid w:val="000D107C"/>
    <w:rsid w:val="000D2133"/>
    <w:rsid w:val="000D7285"/>
    <w:rsid w:val="000E0557"/>
    <w:rsid w:val="000E1089"/>
    <w:rsid w:val="000E3437"/>
    <w:rsid w:val="000E430E"/>
    <w:rsid w:val="000E6971"/>
    <w:rsid w:val="000E7D82"/>
    <w:rsid w:val="000F1826"/>
    <w:rsid w:val="000F45C1"/>
    <w:rsid w:val="001001AA"/>
    <w:rsid w:val="0010471E"/>
    <w:rsid w:val="00110B93"/>
    <w:rsid w:val="0011786A"/>
    <w:rsid w:val="001216EC"/>
    <w:rsid w:val="00132321"/>
    <w:rsid w:val="0013466D"/>
    <w:rsid w:val="00142468"/>
    <w:rsid w:val="00145FAF"/>
    <w:rsid w:val="00147B49"/>
    <w:rsid w:val="0015385E"/>
    <w:rsid w:val="001543BD"/>
    <w:rsid w:val="001549D8"/>
    <w:rsid w:val="00161A37"/>
    <w:rsid w:val="001622E3"/>
    <w:rsid w:val="0016720E"/>
    <w:rsid w:val="0017084D"/>
    <w:rsid w:val="001709EE"/>
    <w:rsid w:val="001746B0"/>
    <w:rsid w:val="001766E8"/>
    <w:rsid w:val="00186A3F"/>
    <w:rsid w:val="00190FF6"/>
    <w:rsid w:val="001952C0"/>
    <w:rsid w:val="001A0D9A"/>
    <w:rsid w:val="001A3B49"/>
    <w:rsid w:val="001B37BA"/>
    <w:rsid w:val="001B4369"/>
    <w:rsid w:val="001B7AE0"/>
    <w:rsid w:val="001C3D25"/>
    <w:rsid w:val="001C66CF"/>
    <w:rsid w:val="001D267A"/>
    <w:rsid w:val="001D723C"/>
    <w:rsid w:val="001E1068"/>
    <w:rsid w:val="001E305B"/>
    <w:rsid w:val="001E4EE2"/>
    <w:rsid w:val="001F1995"/>
    <w:rsid w:val="001F5AE2"/>
    <w:rsid w:val="00200610"/>
    <w:rsid w:val="00203C40"/>
    <w:rsid w:val="00205096"/>
    <w:rsid w:val="00206396"/>
    <w:rsid w:val="00206930"/>
    <w:rsid w:val="0021010C"/>
    <w:rsid w:val="002127C4"/>
    <w:rsid w:val="00212AA0"/>
    <w:rsid w:val="0021390A"/>
    <w:rsid w:val="00217AEB"/>
    <w:rsid w:val="00217D1C"/>
    <w:rsid w:val="00217F77"/>
    <w:rsid w:val="002259CD"/>
    <w:rsid w:val="00234FF6"/>
    <w:rsid w:val="002358AD"/>
    <w:rsid w:val="00236EF0"/>
    <w:rsid w:val="002436EF"/>
    <w:rsid w:val="00244730"/>
    <w:rsid w:val="00245862"/>
    <w:rsid w:val="00246166"/>
    <w:rsid w:val="00250CF6"/>
    <w:rsid w:val="00252A9C"/>
    <w:rsid w:val="00253E06"/>
    <w:rsid w:val="00257AD8"/>
    <w:rsid w:val="00262A67"/>
    <w:rsid w:val="00266629"/>
    <w:rsid w:val="00280A57"/>
    <w:rsid w:val="0028287F"/>
    <w:rsid w:val="00284793"/>
    <w:rsid w:val="00285055"/>
    <w:rsid w:val="00293FBD"/>
    <w:rsid w:val="00296764"/>
    <w:rsid w:val="002A134A"/>
    <w:rsid w:val="002A2ACA"/>
    <w:rsid w:val="002A2CC8"/>
    <w:rsid w:val="002B16FE"/>
    <w:rsid w:val="002B3313"/>
    <w:rsid w:val="002B3CE3"/>
    <w:rsid w:val="002B64A6"/>
    <w:rsid w:val="002B6D87"/>
    <w:rsid w:val="002B7B2B"/>
    <w:rsid w:val="002C3BD9"/>
    <w:rsid w:val="002C55D8"/>
    <w:rsid w:val="002C6A11"/>
    <w:rsid w:val="002D0CBC"/>
    <w:rsid w:val="002D3F5C"/>
    <w:rsid w:val="002E3917"/>
    <w:rsid w:val="002F3AB8"/>
    <w:rsid w:val="002F5B6F"/>
    <w:rsid w:val="003015E1"/>
    <w:rsid w:val="00304B87"/>
    <w:rsid w:val="00312631"/>
    <w:rsid w:val="003205A0"/>
    <w:rsid w:val="003220BD"/>
    <w:rsid w:val="00330A14"/>
    <w:rsid w:val="00343F99"/>
    <w:rsid w:val="00351555"/>
    <w:rsid w:val="00356BD3"/>
    <w:rsid w:val="003665C4"/>
    <w:rsid w:val="00371340"/>
    <w:rsid w:val="003717A4"/>
    <w:rsid w:val="00383049"/>
    <w:rsid w:val="00383CC3"/>
    <w:rsid w:val="0038614F"/>
    <w:rsid w:val="00390527"/>
    <w:rsid w:val="00391211"/>
    <w:rsid w:val="003922D4"/>
    <w:rsid w:val="00394B0D"/>
    <w:rsid w:val="00395396"/>
    <w:rsid w:val="003A0BC0"/>
    <w:rsid w:val="003A156D"/>
    <w:rsid w:val="003A4AFA"/>
    <w:rsid w:val="003A6E75"/>
    <w:rsid w:val="003A7BD1"/>
    <w:rsid w:val="003B5DE5"/>
    <w:rsid w:val="003C064E"/>
    <w:rsid w:val="003C430E"/>
    <w:rsid w:val="003C43AD"/>
    <w:rsid w:val="003C4D6E"/>
    <w:rsid w:val="003D6111"/>
    <w:rsid w:val="003D61B6"/>
    <w:rsid w:val="003E3279"/>
    <w:rsid w:val="003E41AC"/>
    <w:rsid w:val="003E7143"/>
    <w:rsid w:val="003E7788"/>
    <w:rsid w:val="003F1863"/>
    <w:rsid w:val="003F5B4D"/>
    <w:rsid w:val="00403788"/>
    <w:rsid w:val="00413D4F"/>
    <w:rsid w:val="00414567"/>
    <w:rsid w:val="004146EF"/>
    <w:rsid w:val="0041783D"/>
    <w:rsid w:val="00423150"/>
    <w:rsid w:val="00423CAC"/>
    <w:rsid w:val="00424482"/>
    <w:rsid w:val="004246F1"/>
    <w:rsid w:val="004249E8"/>
    <w:rsid w:val="0042534E"/>
    <w:rsid w:val="00426424"/>
    <w:rsid w:val="00430A62"/>
    <w:rsid w:val="00433309"/>
    <w:rsid w:val="00437010"/>
    <w:rsid w:val="00443B74"/>
    <w:rsid w:val="004444CE"/>
    <w:rsid w:val="00445140"/>
    <w:rsid w:val="00446FC9"/>
    <w:rsid w:val="004479B0"/>
    <w:rsid w:val="00457977"/>
    <w:rsid w:val="00460EB6"/>
    <w:rsid w:val="004618C3"/>
    <w:rsid w:val="004643F5"/>
    <w:rsid w:val="00464CB2"/>
    <w:rsid w:val="00467703"/>
    <w:rsid w:val="004854B1"/>
    <w:rsid w:val="0048737B"/>
    <w:rsid w:val="0049483A"/>
    <w:rsid w:val="004A08F0"/>
    <w:rsid w:val="004A65BD"/>
    <w:rsid w:val="004B3F35"/>
    <w:rsid w:val="004B75EF"/>
    <w:rsid w:val="004C7EDA"/>
    <w:rsid w:val="004D18DB"/>
    <w:rsid w:val="004D502D"/>
    <w:rsid w:val="004D570A"/>
    <w:rsid w:val="004D6C9A"/>
    <w:rsid w:val="004E2FFB"/>
    <w:rsid w:val="004E76C0"/>
    <w:rsid w:val="004F412B"/>
    <w:rsid w:val="004F5F41"/>
    <w:rsid w:val="00500D2A"/>
    <w:rsid w:val="005038D9"/>
    <w:rsid w:val="005045B7"/>
    <w:rsid w:val="005065CD"/>
    <w:rsid w:val="00507F17"/>
    <w:rsid w:val="00512A60"/>
    <w:rsid w:val="00515341"/>
    <w:rsid w:val="005153A8"/>
    <w:rsid w:val="00515A2B"/>
    <w:rsid w:val="005160BD"/>
    <w:rsid w:val="00517297"/>
    <w:rsid w:val="005177E1"/>
    <w:rsid w:val="005201B7"/>
    <w:rsid w:val="0052038F"/>
    <w:rsid w:val="005237E9"/>
    <w:rsid w:val="005238BB"/>
    <w:rsid w:val="00523D36"/>
    <w:rsid w:val="0052746F"/>
    <w:rsid w:val="0052773A"/>
    <w:rsid w:val="00531761"/>
    <w:rsid w:val="00532437"/>
    <w:rsid w:val="00534058"/>
    <w:rsid w:val="00536019"/>
    <w:rsid w:val="00536D6B"/>
    <w:rsid w:val="00537F25"/>
    <w:rsid w:val="00541A24"/>
    <w:rsid w:val="00542149"/>
    <w:rsid w:val="00553122"/>
    <w:rsid w:val="00562866"/>
    <w:rsid w:val="005719A7"/>
    <w:rsid w:val="00572563"/>
    <w:rsid w:val="00574221"/>
    <w:rsid w:val="0057464E"/>
    <w:rsid w:val="00574900"/>
    <w:rsid w:val="00575813"/>
    <w:rsid w:val="00575D9C"/>
    <w:rsid w:val="00577709"/>
    <w:rsid w:val="0058491A"/>
    <w:rsid w:val="005911D3"/>
    <w:rsid w:val="00594D88"/>
    <w:rsid w:val="005A1EED"/>
    <w:rsid w:val="005A21FC"/>
    <w:rsid w:val="005A58C5"/>
    <w:rsid w:val="005B3102"/>
    <w:rsid w:val="005B4C88"/>
    <w:rsid w:val="005B4F5F"/>
    <w:rsid w:val="005B5100"/>
    <w:rsid w:val="005B5380"/>
    <w:rsid w:val="005B5701"/>
    <w:rsid w:val="005C121F"/>
    <w:rsid w:val="005C3AA7"/>
    <w:rsid w:val="005C5EB3"/>
    <w:rsid w:val="005D0F1C"/>
    <w:rsid w:val="005D1E2E"/>
    <w:rsid w:val="005D1FE6"/>
    <w:rsid w:val="005D3AA4"/>
    <w:rsid w:val="005D7724"/>
    <w:rsid w:val="005E378F"/>
    <w:rsid w:val="005E475F"/>
    <w:rsid w:val="005E5923"/>
    <w:rsid w:val="005F665C"/>
    <w:rsid w:val="005F6B6B"/>
    <w:rsid w:val="005F7947"/>
    <w:rsid w:val="00601870"/>
    <w:rsid w:val="006032F2"/>
    <w:rsid w:val="006074CC"/>
    <w:rsid w:val="00614104"/>
    <w:rsid w:val="00636688"/>
    <w:rsid w:val="0063711F"/>
    <w:rsid w:val="006376E0"/>
    <w:rsid w:val="0064149B"/>
    <w:rsid w:val="006422FB"/>
    <w:rsid w:val="00644D2B"/>
    <w:rsid w:val="006459CE"/>
    <w:rsid w:val="00652AC3"/>
    <w:rsid w:val="00653EA6"/>
    <w:rsid w:val="00655EC2"/>
    <w:rsid w:val="00656F6F"/>
    <w:rsid w:val="0065792A"/>
    <w:rsid w:val="0066424A"/>
    <w:rsid w:val="006729FB"/>
    <w:rsid w:val="00677255"/>
    <w:rsid w:val="006835A7"/>
    <w:rsid w:val="00684018"/>
    <w:rsid w:val="00684B89"/>
    <w:rsid w:val="00687DB0"/>
    <w:rsid w:val="00691BFB"/>
    <w:rsid w:val="00691EFE"/>
    <w:rsid w:val="0069354E"/>
    <w:rsid w:val="00694724"/>
    <w:rsid w:val="006A09F8"/>
    <w:rsid w:val="006A0A0A"/>
    <w:rsid w:val="006A3BE4"/>
    <w:rsid w:val="006A7880"/>
    <w:rsid w:val="006B123A"/>
    <w:rsid w:val="006B486E"/>
    <w:rsid w:val="006B4903"/>
    <w:rsid w:val="006B4A60"/>
    <w:rsid w:val="006C1315"/>
    <w:rsid w:val="006C47E3"/>
    <w:rsid w:val="006C4ED3"/>
    <w:rsid w:val="006D497E"/>
    <w:rsid w:val="006D4F22"/>
    <w:rsid w:val="006D55CC"/>
    <w:rsid w:val="006D5A7E"/>
    <w:rsid w:val="006D7406"/>
    <w:rsid w:val="006E0297"/>
    <w:rsid w:val="006E1633"/>
    <w:rsid w:val="006E790C"/>
    <w:rsid w:val="006E7E3F"/>
    <w:rsid w:val="006F26FF"/>
    <w:rsid w:val="006F3045"/>
    <w:rsid w:val="006F4351"/>
    <w:rsid w:val="006F515F"/>
    <w:rsid w:val="006F68AA"/>
    <w:rsid w:val="0070158C"/>
    <w:rsid w:val="007019AE"/>
    <w:rsid w:val="00703DBB"/>
    <w:rsid w:val="00710A88"/>
    <w:rsid w:val="00710EE3"/>
    <w:rsid w:val="007138F4"/>
    <w:rsid w:val="00713DE8"/>
    <w:rsid w:val="0071450D"/>
    <w:rsid w:val="007148DB"/>
    <w:rsid w:val="00714C60"/>
    <w:rsid w:val="00717197"/>
    <w:rsid w:val="00717CD8"/>
    <w:rsid w:val="00726128"/>
    <w:rsid w:val="00737AE5"/>
    <w:rsid w:val="00741FFE"/>
    <w:rsid w:val="00742974"/>
    <w:rsid w:val="00747205"/>
    <w:rsid w:val="007545B6"/>
    <w:rsid w:val="007554B2"/>
    <w:rsid w:val="0075633D"/>
    <w:rsid w:val="00761A94"/>
    <w:rsid w:val="007746C4"/>
    <w:rsid w:val="00777DF2"/>
    <w:rsid w:val="00782365"/>
    <w:rsid w:val="0078344C"/>
    <w:rsid w:val="007843EB"/>
    <w:rsid w:val="0078471D"/>
    <w:rsid w:val="007923FF"/>
    <w:rsid w:val="007A0CB7"/>
    <w:rsid w:val="007A26AF"/>
    <w:rsid w:val="007A7536"/>
    <w:rsid w:val="007B7610"/>
    <w:rsid w:val="007C3AE8"/>
    <w:rsid w:val="007C63E9"/>
    <w:rsid w:val="007D1367"/>
    <w:rsid w:val="007D2BEC"/>
    <w:rsid w:val="007D5808"/>
    <w:rsid w:val="007D7134"/>
    <w:rsid w:val="007D7A52"/>
    <w:rsid w:val="007E5B25"/>
    <w:rsid w:val="007E6AA4"/>
    <w:rsid w:val="007E7202"/>
    <w:rsid w:val="007F5613"/>
    <w:rsid w:val="0080795F"/>
    <w:rsid w:val="00807C07"/>
    <w:rsid w:val="008136E5"/>
    <w:rsid w:val="0081578D"/>
    <w:rsid w:val="008158A7"/>
    <w:rsid w:val="00823059"/>
    <w:rsid w:val="008232D7"/>
    <w:rsid w:val="00824A42"/>
    <w:rsid w:val="00831306"/>
    <w:rsid w:val="00835A22"/>
    <w:rsid w:val="00844418"/>
    <w:rsid w:val="00846F46"/>
    <w:rsid w:val="00853602"/>
    <w:rsid w:val="00856D13"/>
    <w:rsid w:val="00861C58"/>
    <w:rsid w:val="00863BAE"/>
    <w:rsid w:val="00874FB3"/>
    <w:rsid w:val="00882C70"/>
    <w:rsid w:val="0088573D"/>
    <w:rsid w:val="00886BE6"/>
    <w:rsid w:val="00887DEA"/>
    <w:rsid w:val="00891DD9"/>
    <w:rsid w:val="008961AF"/>
    <w:rsid w:val="008975DC"/>
    <w:rsid w:val="008A30A7"/>
    <w:rsid w:val="008A44D3"/>
    <w:rsid w:val="008B0DA7"/>
    <w:rsid w:val="008B1897"/>
    <w:rsid w:val="008B4666"/>
    <w:rsid w:val="008B648E"/>
    <w:rsid w:val="008C795B"/>
    <w:rsid w:val="008D325C"/>
    <w:rsid w:val="008E315D"/>
    <w:rsid w:val="008F08A2"/>
    <w:rsid w:val="008F343F"/>
    <w:rsid w:val="008F4C1C"/>
    <w:rsid w:val="008F5879"/>
    <w:rsid w:val="008F5F12"/>
    <w:rsid w:val="0090247C"/>
    <w:rsid w:val="00905E06"/>
    <w:rsid w:val="00920AC4"/>
    <w:rsid w:val="00923109"/>
    <w:rsid w:val="0094242A"/>
    <w:rsid w:val="009425C7"/>
    <w:rsid w:val="00947777"/>
    <w:rsid w:val="00951476"/>
    <w:rsid w:val="009543DA"/>
    <w:rsid w:val="00954AA2"/>
    <w:rsid w:val="00964E48"/>
    <w:rsid w:val="00966B61"/>
    <w:rsid w:val="00970483"/>
    <w:rsid w:val="0097135E"/>
    <w:rsid w:val="009740D8"/>
    <w:rsid w:val="00980CA3"/>
    <w:rsid w:val="00982180"/>
    <w:rsid w:val="0098251D"/>
    <w:rsid w:val="009831DA"/>
    <w:rsid w:val="00983632"/>
    <w:rsid w:val="00987610"/>
    <w:rsid w:val="00994AA9"/>
    <w:rsid w:val="00996F28"/>
    <w:rsid w:val="009A43E7"/>
    <w:rsid w:val="009A4F74"/>
    <w:rsid w:val="009A514D"/>
    <w:rsid w:val="009A7823"/>
    <w:rsid w:val="009B0C25"/>
    <w:rsid w:val="009B0C52"/>
    <w:rsid w:val="009B0CA5"/>
    <w:rsid w:val="009B2DB8"/>
    <w:rsid w:val="009B694D"/>
    <w:rsid w:val="009C1497"/>
    <w:rsid w:val="009C1A5B"/>
    <w:rsid w:val="009D0CED"/>
    <w:rsid w:val="009D30A2"/>
    <w:rsid w:val="009D3D43"/>
    <w:rsid w:val="009D75A5"/>
    <w:rsid w:val="009D77FE"/>
    <w:rsid w:val="009E074D"/>
    <w:rsid w:val="009F0672"/>
    <w:rsid w:val="009F5CD6"/>
    <w:rsid w:val="00A0202D"/>
    <w:rsid w:val="00A04D93"/>
    <w:rsid w:val="00A06147"/>
    <w:rsid w:val="00A10502"/>
    <w:rsid w:val="00A12C69"/>
    <w:rsid w:val="00A211A4"/>
    <w:rsid w:val="00A213C5"/>
    <w:rsid w:val="00A22717"/>
    <w:rsid w:val="00A235A3"/>
    <w:rsid w:val="00A301EA"/>
    <w:rsid w:val="00A349EC"/>
    <w:rsid w:val="00A553FE"/>
    <w:rsid w:val="00A57286"/>
    <w:rsid w:val="00A613E1"/>
    <w:rsid w:val="00A6444C"/>
    <w:rsid w:val="00A65835"/>
    <w:rsid w:val="00A667CD"/>
    <w:rsid w:val="00A8268B"/>
    <w:rsid w:val="00A90184"/>
    <w:rsid w:val="00A90DFB"/>
    <w:rsid w:val="00A962A2"/>
    <w:rsid w:val="00AA0BA9"/>
    <w:rsid w:val="00AA270B"/>
    <w:rsid w:val="00AA6AF6"/>
    <w:rsid w:val="00AD10DB"/>
    <w:rsid w:val="00AD2302"/>
    <w:rsid w:val="00AD28EC"/>
    <w:rsid w:val="00AD6A43"/>
    <w:rsid w:val="00AE2073"/>
    <w:rsid w:val="00AE38E4"/>
    <w:rsid w:val="00AE3AEF"/>
    <w:rsid w:val="00AE4976"/>
    <w:rsid w:val="00AF443A"/>
    <w:rsid w:val="00AF7D4A"/>
    <w:rsid w:val="00B00794"/>
    <w:rsid w:val="00B05D12"/>
    <w:rsid w:val="00B068CD"/>
    <w:rsid w:val="00B07430"/>
    <w:rsid w:val="00B07E31"/>
    <w:rsid w:val="00B125F4"/>
    <w:rsid w:val="00B21EA5"/>
    <w:rsid w:val="00B32FF5"/>
    <w:rsid w:val="00B36307"/>
    <w:rsid w:val="00B414F4"/>
    <w:rsid w:val="00B545DC"/>
    <w:rsid w:val="00B55B83"/>
    <w:rsid w:val="00B60168"/>
    <w:rsid w:val="00B62271"/>
    <w:rsid w:val="00B62AD6"/>
    <w:rsid w:val="00B649C4"/>
    <w:rsid w:val="00B67EFF"/>
    <w:rsid w:val="00B71D23"/>
    <w:rsid w:val="00B74C59"/>
    <w:rsid w:val="00B90D93"/>
    <w:rsid w:val="00B94098"/>
    <w:rsid w:val="00BA06B8"/>
    <w:rsid w:val="00BA2505"/>
    <w:rsid w:val="00BA4F8B"/>
    <w:rsid w:val="00BC0EF9"/>
    <w:rsid w:val="00BC4215"/>
    <w:rsid w:val="00BD01E7"/>
    <w:rsid w:val="00BD6A6B"/>
    <w:rsid w:val="00BD6E79"/>
    <w:rsid w:val="00BE1ADD"/>
    <w:rsid w:val="00BE5C15"/>
    <w:rsid w:val="00C01640"/>
    <w:rsid w:val="00C034BF"/>
    <w:rsid w:val="00C0411E"/>
    <w:rsid w:val="00C0638B"/>
    <w:rsid w:val="00C0672C"/>
    <w:rsid w:val="00C13FB8"/>
    <w:rsid w:val="00C15C95"/>
    <w:rsid w:val="00C20430"/>
    <w:rsid w:val="00C20757"/>
    <w:rsid w:val="00C2194B"/>
    <w:rsid w:val="00C254B5"/>
    <w:rsid w:val="00C25941"/>
    <w:rsid w:val="00C3014D"/>
    <w:rsid w:val="00C36478"/>
    <w:rsid w:val="00C36F5B"/>
    <w:rsid w:val="00C37666"/>
    <w:rsid w:val="00C37A91"/>
    <w:rsid w:val="00C4074B"/>
    <w:rsid w:val="00C43014"/>
    <w:rsid w:val="00C45399"/>
    <w:rsid w:val="00C478CE"/>
    <w:rsid w:val="00C50765"/>
    <w:rsid w:val="00C53FA3"/>
    <w:rsid w:val="00C57C60"/>
    <w:rsid w:val="00C61461"/>
    <w:rsid w:val="00C62177"/>
    <w:rsid w:val="00C6392F"/>
    <w:rsid w:val="00C66DC9"/>
    <w:rsid w:val="00C719D2"/>
    <w:rsid w:val="00C75B99"/>
    <w:rsid w:val="00C841B4"/>
    <w:rsid w:val="00C84278"/>
    <w:rsid w:val="00C853F2"/>
    <w:rsid w:val="00C87123"/>
    <w:rsid w:val="00CA554F"/>
    <w:rsid w:val="00CA67ED"/>
    <w:rsid w:val="00CA6B09"/>
    <w:rsid w:val="00CB17AE"/>
    <w:rsid w:val="00CB2FB6"/>
    <w:rsid w:val="00CB6DE1"/>
    <w:rsid w:val="00CC5B94"/>
    <w:rsid w:val="00CC7506"/>
    <w:rsid w:val="00CC7ABC"/>
    <w:rsid w:val="00CD556C"/>
    <w:rsid w:val="00CE02C0"/>
    <w:rsid w:val="00CE312F"/>
    <w:rsid w:val="00CF20A9"/>
    <w:rsid w:val="00CF27F6"/>
    <w:rsid w:val="00D033C4"/>
    <w:rsid w:val="00D2188B"/>
    <w:rsid w:val="00D23076"/>
    <w:rsid w:val="00D26F89"/>
    <w:rsid w:val="00D27E7C"/>
    <w:rsid w:val="00D3166A"/>
    <w:rsid w:val="00D342D4"/>
    <w:rsid w:val="00D3509E"/>
    <w:rsid w:val="00D355BC"/>
    <w:rsid w:val="00D37F56"/>
    <w:rsid w:val="00D43130"/>
    <w:rsid w:val="00D43D1A"/>
    <w:rsid w:val="00D500A4"/>
    <w:rsid w:val="00D56B34"/>
    <w:rsid w:val="00D57372"/>
    <w:rsid w:val="00D72024"/>
    <w:rsid w:val="00D72CD0"/>
    <w:rsid w:val="00D74E36"/>
    <w:rsid w:val="00D80A54"/>
    <w:rsid w:val="00D8211C"/>
    <w:rsid w:val="00D83887"/>
    <w:rsid w:val="00D87612"/>
    <w:rsid w:val="00D87D82"/>
    <w:rsid w:val="00D9068E"/>
    <w:rsid w:val="00D917BF"/>
    <w:rsid w:val="00D91ABE"/>
    <w:rsid w:val="00D972D2"/>
    <w:rsid w:val="00DA1CDD"/>
    <w:rsid w:val="00DA4784"/>
    <w:rsid w:val="00DA5BFA"/>
    <w:rsid w:val="00DA79A3"/>
    <w:rsid w:val="00DB0676"/>
    <w:rsid w:val="00DB3CD6"/>
    <w:rsid w:val="00DC03E7"/>
    <w:rsid w:val="00DC1D1F"/>
    <w:rsid w:val="00DC3AE8"/>
    <w:rsid w:val="00DC6868"/>
    <w:rsid w:val="00DD59D5"/>
    <w:rsid w:val="00DD5D6D"/>
    <w:rsid w:val="00DE0CD7"/>
    <w:rsid w:val="00DF6D8E"/>
    <w:rsid w:val="00E00F33"/>
    <w:rsid w:val="00E034EE"/>
    <w:rsid w:val="00E05476"/>
    <w:rsid w:val="00E07B85"/>
    <w:rsid w:val="00E12ACE"/>
    <w:rsid w:val="00E146AA"/>
    <w:rsid w:val="00E1789D"/>
    <w:rsid w:val="00E200AB"/>
    <w:rsid w:val="00E201CD"/>
    <w:rsid w:val="00E21D01"/>
    <w:rsid w:val="00E22AD2"/>
    <w:rsid w:val="00E24DD4"/>
    <w:rsid w:val="00E25193"/>
    <w:rsid w:val="00E272ED"/>
    <w:rsid w:val="00E2772A"/>
    <w:rsid w:val="00E27CBD"/>
    <w:rsid w:val="00E3245A"/>
    <w:rsid w:val="00E41EA8"/>
    <w:rsid w:val="00E43553"/>
    <w:rsid w:val="00E450BA"/>
    <w:rsid w:val="00E50476"/>
    <w:rsid w:val="00E52B0F"/>
    <w:rsid w:val="00E54C54"/>
    <w:rsid w:val="00E65E73"/>
    <w:rsid w:val="00E66274"/>
    <w:rsid w:val="00E7106E"/>
    <w:rsid w:val="00E73F97"/>
    <w:rsid w:val="00E741DF"/>
    <w:rsid w:val="00E74486"/>
    <w:rsid w:val="00E75F9B"/>
    <w:rsid w:val="00E76D2B"/>
    <w:rsid w:val="00E81ECE"/>
    <w:rsid w:val="00E85C1B"/>
    <w:rsid w:val="00E91180"/>
    <w:rsid w:val="00E924AF"/>
    <w:rsid w:val="00E9335A"/>
    <w:rsid w:val="00EA4048"/>
    <w:rsid w:val="00EB0759"/>
    <w:rsid w:val="00EB2057"/>
    <w:rsid w:val="00EC2540"/>
    <w:rsid w:val="00EC3537"/>
    <w:rsid w:val="00ED4A8B"/>
    <w:rsid w:val="00ED4C76"/>
    <w:rsid w:val="00ED5504"/>
    <w:rsid w:val="00ED5E0F"/>
    <w:rsid w:val="00ED7BD5"/>
    <w:rsid w:val="00EF2F1C"/>
    <w:rsid w:val="00EF7B87"/>
    <w:rsid w:val="00F00373"/>
    <w:rsid w:val="00F006DE"/>
    <w:rsid w:val="00F01501"/>
    <w:rsid w:val="00F01C02"/>
    <w:rsid w:val="00F10247"/>
    <w:rsid w:val="00F12EEC"/>
    <w:rsid w:val="00F15D80"/>
    <w:rsid w:val="00F16660"/>
    <w:rsid w:val="00F17AD5"/>
    <w:rsid w:val="00F17B76"/>
    <w:rsid w:val="00F17E4C"/>
    <w:rsid w:val="00F250B5"/>
    <w:rsid w:val="00F267BF"/>
    <w:rsid w:val="00F35CF2"/>
    <w:rsid w:val="00F37B76"/>
    <w:rsid w:val="00F37CF5"/>
    <w:rsid w:val="00F402F2"/>
    <w:rsid w:val="00F426E0"/>
    <w:rsid w:val="00F433D0"/>
    <w:rsid w:val="00F460DF"/>
    <w:rsid w:val="00F5311F"/>
    <w:rsid w:val="00F56596"/>
    <w:rsid w:val="00F602AB"/>
    <w:rsid w:val="00F63551"/>
    <w:rsid w:val="00F638A3"/>
    <w:rsid w:val="00F64C13"/>
    <w:rsid w:val="00F711F9"/>
    <w:rsid w:val="00F713FA"/>
    <w:rsid w:val="00F76A5D"/>
    <w:rsid w:val="00F80E1B"/>
    <w:rsid w:val="00F8393D"/>
    <w:rsid w:val="00F87B29"/>
    <w:rsid w:val="00F91428"/>
    <w:rsid w:val="00F92B13"/>
    <w:rsid w:val="00F94C1A"/>
    <w:rsid w:val="00FA7370"/>
    <w:rsid w:val="00FC0D4A"/>
    <w:rsid w:val="00FC2052"/>
    <w:rsid w:val="00FC31B2"/>
    <w:rsid w:val="00FD2DB8"/>
    <w:rsid w:val="00FD66EB"/>
    <w:rsid w:val="00FE0983"/>
    <w:rsid w:val="00FE0A84"/>
    <w:rsid w:val="00FE4A35"/>
    <w:rsid w:val="00FE5875"/>
    <w:rsid w:val="00FE7DB9"/>
    <w:rsid w:val="00FF3A0B"/>
    <w:rsid w:val="00FF3F6D"/>
    <w:rsid w:val="00FF5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E1046BA"/>
  <w15:chartTrackingRefBased/>
  <w15:docId w15:val="{2629A9DA-7A6A-4995-AAA2-599CCC4FF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9"/>
        <w:szCs w:val="19"/>
        <w:lang w:val="de-CH" w:eastAsia="en-US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C1D1F"/>
    <w:rPr>
      <w:spacing w:val="2"/>
      <w:kern w:val="12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024C94"/>
    <w:pPr>
      <w:keepNext/>
      <w:keepLines/>
      <w:numPr>
        <w:numId w:val="4"/>
      </w:numPr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24C94"/>
    <w:pPr>
      <w:keepNext/>
      <w:keepLines/>
      <w:numPr>
        <w:ilvl w:val="1"/>
        <w:numId w:val="4"/>
      </w:numPr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24C94"/>
    <w:pPr>
      <w:keepNext/>
      <w:keepLines/>
      <w:numPr>
        <w:ilvl w:val="2"/>
        <w:numId w:val="4"/>
      </w:numPr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24C94"/>
    <w:pPr>
      <w:keepNext/>
      <w:keepLines/>
      <w:numPr>
        <w:ilvl w:val="3"/>
        <w:numId w:val="4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24C94"/>
    <w:pPr>
      <w:keepNext/>
      <w:keepLines/>
      <w:numPr>
        <w:ilvl w:val="4"/>
        <w:numId w:val="4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24C94"/>
    <w:pPr>
      <w:keepNext/>
      <w:keepLines/>
      <w:numPr>
        <w:ilvl w:val="5"/>
        <w:numId w:val="4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24C94"/>
    <w:pPr>
      <w:keepNext/>
      <w:keepLines/>
      <w:numPr>
        <w:ilvl w:val="6"/>
        <w:numId w:val="4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24C94"/>
    <w:pPr>
      <w:keepNext/>
      <w:keepLines/>
      <w:numPr>
        <w:ilvl w:val="7"/>
        <w:numId w:val="4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24C94"/>
    <w:pPr>
      <w:keepNext/>
      <w:keepLines/>
      <w:numPr>
        <w:ilvl w:val="8"/>
        <w:numId w:val="4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B71D23"/>
    <w:tblPr>
      <w:tblCellMar>
        <w:left w:w="0" w:type="dxa"/>
        <w:right w:w="0" w:type="dxa"/>
      </w:tblCellMar>
    </w:tblPr>
  </w:style>
  <w:style w:type="paragraph" w:styleId="Kopfzeile">
    <w:name w:val="header"/>
    <w:basedOn w:val="Standard"/>
    <w:link w:val="KopfzeileZchn"/>
    <w:uiPriority w:val="99"/>
    <w:unhideWhenUsed/>
    <w:rsid w:val="00F17AD5"/>
    <w:pPr>
      <w:spacing w:line="220" w:lineRule="exact"/>
    </w:pPr>
    <w:rPr>
      <w:spacing w:val="0"/>
      <w:sz w:val="14"/>
    </w:rPr>
  </w:style>
  <w:style w:type="character" w:customStyle="1" w:styleId="KopfzeileZchn">
    <w:name w:val="Kopfzeile Zchn"/>
    <w:basedOn w:val="Absatz-Standardschriftart"/>
    <w:link w:val="Kopfzeile"/>
    <w:uiPriority w:val="99"/>
    <w:rsid w:val="00F17AD5"/>
    <w:rPr>
      <w:sz w:val="14"/>
    </w:rPr>
  </w:style>
  <w:style w:type="paragraph" w:styleId="Fuzeile">
    <w:name w:val="footer"/>
    <w:basedOn w:val="Standard"/>
    <w:link w:val="FuzeileZchn"/>
    <w:uiPriority w:val="99"/>
    <w:unhideWhenUsed/>
    <w:rsid w:val="003B5DE5"/>
    <w:pPr>
      <w:tabs>
        <w:tab w:val="center" w:pos="4536"/>
        <w:tab w:val="right" w:pos="9072"/>
      </w:tabs>
      <w:spacing w:line="230" w:lineRule="exact"/>
    </w:pPr>
    <w:rPr>
      <w:b/>
      <w:spacing w:val="3"/>
      <w:sz w:val="17"/>
    </w:rPr>
  </w:style>
  <w:style w:type="character" w:customStyle="1" w:styleId="FuzeileZchn">
    <w:name w:val="Fußzeile Zchn"/>
    <w:basedOn w:val="Absatz-Standardschriftart"/>
    <w:link w:val="Fuzeile"/>
    <w:uiPriority w:val="99"/>
    <w:rsid w:val="003B5DE5"/>
    <w:rPr>
      <w:b/>
      <w:spacing w:val="3"/>
      <w:kern w:val="12"/>
      <w:sz w:val="17"/>
    </w:rPr>
  </w:style>
  <w:style w:type="paragraph" w:styleId="Aufzhlungszeichen">
    <w:name w:val="List Bullet"/>
    <w:basedOn w:val="Standard"/>
    <w:uiPriority w:val="99"/>
    <w:unhideWhenUsed/>
    <w:qFormat/>
    <w:rsid w:val="00C36478"/>
    <w:pPr>
      <w:numPr>
        <w:numId w:val="9"/>
      </w:numPr>
    </w:pPr>
  </w:style>
  <w:style w:type="numbering" w:customStyle="1" w:styleId="AufzhlungListe">
    <w:name w:val="Aufzählung Liste"/>
    <w:uiPriority w:val="99"/>
    <w:rsid w:val="00C36478"/>
    <w:pPr>
      <w:numPr>
        <w:numId w:val="2"/>
      </w:numPr>
    </w:pPr>
  </w:style>
  <w:style w:type="numbering" w:customStyle="1" w:styleId="berschriftenListe">
    <w:name w:val="Überschriften Liste"/>
    <w:uiPriority w:val="99"/>
    <w:rsid w:val="00024C94"/>
    <w:pPr>
      <w:numPr>
        <w:numId w:val="4"/>
      </w:numPr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024C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24C9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24C9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24C9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24C94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24C94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24C94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24C9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24C9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Platzhaltertext">
    <w:name w:val="Placeholder Text"/>
    <w:basedOn w:val="Absatz-Standardschriftart"/>
    <w:uiPriority w:val="99"/>
    <w:semiHidden/>
    <w:rsid w:val="005F665C"/>
    <w:rPr>
      <w:color w:val="666666"/>
    </w:rPr>
  </w:style>
  <w:style w:type="paragraph" w:customStyle="1" w:styleId="pagina">
    <w:name w:val="pagina"/>
    <w:basedOn w:val="Kopfzeile"/>
    <w:autoRedefine/>
    <w:qFormat/>
    <w:rsid w:val="00F37CF5"/>
    <w:pPr>
      <w:framePr w:w="851" w:wrap="around" w:vAnchor="page" w:hAnchor="page" w:x="9130" w:y="15764" w:anchorLock="1"/>
      <w:jc w:val="right"/>
    </w:pPr>
  </w:style>
  <w:style w:type="paragraph" w:customStyle="1" w:styleId="Betreff">
    <w:name w:val="Betreff"/>
    <w:basedOn w:val="Standard"/>
    <w:qFormat/>
    <w:rsid w:val="00F17AD5"/>
    <w:pPr>
      <w:spacing w:line="340" w:lineRule="exact"/>
    </w:pPr>
    <w:rPr>
      <w:b/>
      <w:spacing w:val="3"/>
      <w:sz w:val="28"/>
    </w:rPr>
  </w:style>
  <w:style w:type="paragraph" w:customStyle="1" w:styleId="Absenderinfo">
    <w:name w:val="Absenderinfo"/>
    <w:basedOn w:val="Standard"/>
    <w:qFormat/>
    <w:rsid w:val="00F8393D"/>
    <w:pPr>
      <w:spacing w:line="220" w:lineRule="exact"/>
    </w:pPr>
    <w:rPr>
      <w:spacing w:val="0"/>
      <w:sz w:val="14"/>
    </w:rPr>
  </w:style>
  <w:style w:type="paragraph" w:customStyle="1" w:styleId="Anhang">
    <w:name w:val="Anhang"/>
    <w:basedOn w:val="Standard"/>
    <w:qFormat/>
    <w:rsid w:val="00614104"/>
    <w:pPr>
      <w:framePr w:w="5670" w:wrap="around" w:hAnchor="margin" w:yAlign="bottom" w:anchorLock="1"/>
      <w:spacing w:line="220" w:lineRule="exact"/>
    </w:pPr>
    <w:rPr>
      <w:spacing w:val="0"/>
      <w:sz w:val="14"/>
    </w:rPr>
  </w:style>
  <w:style w:type="paragraph" w:customStyle="1" w:styleId="AnhangAufzhlung">
    <w:name w:val="Anhang Aufzählung"/>
    <w:basedOn w:val="Anhang"/>
    <w:qFormat/>
    <w:rsid w:val="00426424"/>
    <w:pPr>
      <w:framePr w:wrap="around"/>
      <w:numPr>
        <w:numId w:val="8"/>
      </w:numPr>
      <w:spacing w:before="40"/>
    </w:pPr>
  </w:style>
  <w:style w:type="numbering" w:customStyle="1" w:styleId="AnhangAufzhlungListe">
    <w:name w:val="Anhang Aufzählung Liste"/>
    <w:uiPriority w:val="99"/>
    <w:rsid w:val="00C36478"/>
    <w:pPr>
      <w:numPr>
        <w:numId w:val="6"/>
      </w:numPr>
    </w:pPr>
  </w:style>
  <w:style w:type="character" w:styleId="Hyperlink">
    <w:name w:val="Hyperlink"/>
    <w:basedOn w:val="Absatz-Standardschriftart"/>
    <w:uiPriority w:val="99"/>
    <w:unhideWhenUsed/>
    <w:rsid w:val="008A30A7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A30A7"/>
    <w:rPr>
      <w:color w:val="605E5C"/>
      <w:shd w:val="clear" w:color="auto" w:fill="E1DFDD"/>
    </w:rPr>
  </w:style>
  <w:style w:type="paragraph" w:customStyle="1" w:styleId="EinfAbs">
    <w:name w:val="[Einf. Abs.]"/>
    <w:basedOn w:val="Standard"/>
    <w:uiPriority w:val="99"/>
    <w:rsid w:val="00C61461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pacing w:val="0"/>
      <w:kern w:val="0"/>
      <w:sz w:val="24"/>
      <w:szCs w:val="24"/>
      <w:lang w:val="de-DE"/>
    </w:rPr>
  </w:style>
  <w:style w:type="character" w:styleId="Fett">
    <w:name w:val="Strong"/>
    <w:basedOn w:val="Absatz-Standardschriftart"/>
    <w:uiPriority w:val="22"/>
    <w:qFormat/>
    <w:rsid w:val="004643F5"/>
    <w:rPr>
      <w:b/>
      <w:bCs/>
    </w:rPr>
  </w:style>
  <w:style w:type="paragraph" w:styleId="Listenabsatz">
    <w:name w:val="List Paragraph"/>
    <w:basedOn w:val="Standard"/>
    <w:uiPriority w:val="34"/>
    <w:rsid w:val="00E41EA8"/>
    <w:pPr>
      <w:ind w:left="720"/>
      <w:contextualSpacing/>
    </w:pPr>
  </w:style>
  <w:style w:type="character" w:styleId="BesuchterLink">
    <w:name w:val="FollowedHyperlink"/>
    <w:basedOn w:val="Absatz-Standardschriftart"/>
    <w:uiPriority w:val="99"/>
    <w:semiHidden/>
    <w:unhideWhenUsed/>
    <w:rsid w:val="00ED7BD5"/>
    <w:rPr>
      <w:color w:val="954F72" w:themeColor="followedHyperlink"/>
      <w:u w:val="single"/>
    </w:rPr>
  </w:style>
  <w:style w:type="table" w:styleId="TabellemithellemGitternetz">
    <w:name w:val="Grid Table Light"/>
    <w:basedOn w:val="NormaleTabelle"/>
    <w:uiPriority w:val="40"/>
    <w:rsid w:val="00330A14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AD6A4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AD6A4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AD6A43"/>
    <w:rPr>
      <w:spacing w:val="2"/>
      <w:kern w:val="12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D6A4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D6A43"/>
    <w:rPr>
      <w:b/>
      <w:bCs/>
      <w:spacing w:val="2"/>
      <w:kern w:val="12"/>
      <w:sz w:val="20"/>
      <w:szCs w:val="20"/>
    </w:rPr>
  </w:style>
  <w:style w:type="paragraph" w:styleId="berarbeitung">
    <w:name w:val="Revision"/>
    <w:hidden/>
    <w:uiPriority w:val="99"/>
    <w:semiHidden/>
    <w:rsid w:val="00B55B83"/>
    <w:pPr>
      <w:spacing w:line="240" w:lineRule="auto"/>
    </w:pPr>
    <w:rPr>
      <w:spacing w:val="2"/>
      <w:kern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56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2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0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s.geo.admin.ch/tqq3rbjegcq4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openxmlformats.org/officeDocument/2006/relationships/hyperlink" Target="file:///\\abtdata.ktst.shnet.ch\HOMEIKL\50_Veterinaeramt\Tiergesundheit\Krankheiten\Schweine\ASP%20KSP\C-R&#228;ume%20ASP\C-R&#228;ume%20SH\Objekte%20H4\Zoll%20D%20Bargen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file:///\\abtdata.ktst.shnet.ch\HOMEIKL\50_Veterinaeramt\Tiergesundheit\Krankheiten\Schweine\ASP%20KSP\C-R&#228;ume%20ASP\C-R&#228;ume%20SH\Objekte%20H4\2939-0408%20UNF%20L&#228;ngenbergstsrasse%20Schaffhausen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tel:+41799442759" TargetMode="External"/><Relationship Id="rId1" Type="http://schemas.openxmlformats.org/officeDocument/2006/relationships/hyperlink" Target="tel:+41717801820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bertFritsche\OneDrive%20-%20expertier%20GmbH\Dokumente%20-%20Administration\Vorlagen\Briefe%20Rechnungen%20Signatur\Expertier_leer%20A4%20hoch_Fritsche_Wordvorlag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EBDA005-3EF6-4203-8D9D-DADAA3064E64}"/>
      </w:docPartPr>
      <w:docPartBody>
        <w:p w:rsidR="00716DF8" w:rsidRDefault="00047F0C">
          <w:r w:rsidRPr="00AE36BD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F0C"/>
    <w:rsid w:val="00047F0C"/>
    <w:rsid w:val="00085CCB"/>
    <w:rsid w:val="000C3424"/>
    <w:rsid w:val="001641B0"/>
    <w:rsid w:val="00200610"/>
    <w:rsid w:val="003C2FF5"/>
    <w:rsid w:val="003C3C13"/>
    <w:rsid w:val="00413D4F"/>
    <w:rsid w:val="00514573"/>
    <w:rsid w:val="005D1E2E"/>
    <w:rsid w:val="00665CA0"/>
    <w:rsid w:val="006B0D52"/>
    <w:rsid w:val="006C4ED3"/>
    <w:rsid w:val="00713DE8"/>
    <w:rsid w:val="00716DF8"/>
    <w:rsid w:val="00954AA2"/>
    <w:rsid w:val="00A235A3"/>
    <w:rsid w:val="00A356A9"/>
    <w:rsid w:val="00A87290"/>
    <w:rsid w:val="00B02265"/>
    <w:rsid w:val="00DA13F5"/>
    <w:rsid w:val="00EA4048"/>
    <w:rsid w:val="00EB2057"/>
    <w:rsid w:val="00FD0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de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047F0C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4b909e8-2358-4a39-919b-547b699eb61e" xsi:nil="true"/>
    <lcf76f155ced4ddcb4097134ff3c332f xmlns="ee1de712-20a0-4dbc-a95a-90a0bd008c86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58D37EC4126F43B53D8D354D4D86D9" ma:contentTypeVersion="13" ma:contentTypeDescription="Ein neues Dokument erstellen." ma:contentTypeScope="" ma:versionID="ab777cb73f5f7e9a36f05d3386d74551">
  <xsd:schema xmlns:xsd="http://www.w3.org/2001/XMLSchema" xmlns:xs="http://www.w3.org/2001/XMLSchema" xmlns:p="http://schemas.microsoft.com/office/2006/metadata/properties" xmlns:ns2="ee1de712-20a0-4dbc-a95a-90a0bd008c86" xmlns:ns3="54b909e8-2358-4a39-919b-547b699eb61e" targetNamespace="http://schemas.microsoft.com/office/2006/metadata/properties" ma:root="true" ma:fieldsID="eb4a51980b092692dafac1aa2cc77111" ns2:_="" ns3:_="">
    <xsd:import namespace="ee1de712-20a0-4dbc-a95a-90a0bd008c86"/>
    <xsd:import namespace="54b909e8-2358-4a39-919b-547b699eb6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1de712-20a0-4dbc-a95a-90a0bd008c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1c246a7a-2a13-4bbf-808d-6002e1146e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b909e8-2358-4a39-919b-547b699eb61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0f308ed-4fdf-4f69-9dd0-2326f9ba351b}" ma:internalName="TaxCatchAll" ma:showField="CatchAllData" ma:web="54b909e8-2358-4a39-919b-547b699eb6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1B8DAC3-5E1D-4FA8-8D6A-EC037A295CE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C64FA68-78C1-4F4C-A327-CAFEF23F04CC}"/>
</file>

<file path=customXml/itemProps3.xml><?xml version="1.0" encoding="utf-8"?>
<ds:datastoreItem xmlns:ds="http://schemas.openxmlformats.org/officeDocument/2006/customXml" ds:itemID="{998BC4F9-4AE3-6D43-90F6-4E44E0B0161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B31E09A-2663-40D1-AD0D-6271117978F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Expertier_leer A4 hoch_Fritsche_Wordvorlage.dotx</Template>
  <TotalTime>0</TotalTime>
  <Pages>3</Pages>
  <Words>619</Words>
  <Characters>3902</Characters>
  <Application>Microsoft Office Word</Application>
  <DocSecurity>0</DocSecurity>
  <Lines>32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 Fritsche</dc:creator>
  <cp:keywords/>
  <dc:description/>
  <cp:lastModifiedBy>Uehlinger Peter</cp:lastModifiedBy>
  <cp:revision>4</cp:revision>
  <cp:lastPrinted>2024-11-06T08:01:00Z</cp:lastPrinted>
  <dcterms:created xsi:type="dcterms:W3CDTF">2026-09-01T13:09:00Z</dcterms:created>
  <dcterms:modified xsi:type="dcterms:W3CDTF">2026-09-01T13:17:00Z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0x0101006158D37EC4126F43B53D8D354D4D86D9</vt:lpwstr>
  </property>
  <property fmtid="{D5CDD505-2E9C-101B-9397-08002B2CF9AE}" pid="3" name="MediaServiceImageTags">
    <vt:lpwstr/>
  </property>
  <property fmtid="{D5CDD505-2E9C-101B-9397-08002B2CF9AE}" pid="4" name="MSIP_Label_245c3252-146d-46f3-8062-82cd8c8d7e7d_Enabled">
    <vt:lpwstr>true</vt:lpwstr>
  </property>
  <property fmtid="{D5CDD505-2E9C-101B-9397-08002B2CF9AE}" pid="5" name="MSIP_Label_245c3252-146d-46f3-8062-82cd8c8d7e7d_SetDate">
    <vt:lpwstr>2026-03-19T12:01:10Z</vt:lpwstr>
  </property>
  <property fmtid="{D5CDD505-2E9C-101B-9397-08002B2CF9AE}" pid="6" name="MSIP_Label_245c3252-146d-46f3-8062-82cd8c8d7e7d_Method">
    <vt:lpwstr>Privileged</vt:lpwstr>
  </property>
  <property fmtid="{D5CDD505-2E9C-101B-9397-08002B2CF9AE}" pid="7" name="MSIP_Label_245c3252-146d-46f3-8062-82cd8c8d7e7d_Name">
    <vt:lpwstr>L1</vt:lpwstr>
  </property>
  <property fmtid="{D5CDD505-2E9C-101B-9397-08002B2CF9AE}" pid="8" name="MSIP_Label_245c3252-146d-46f3-8062-82cd8c8d7e7d_SiteId">
    <vt:lpwstr>6ae27add-8276-4a38-88c1-3a9c1f973767</vt:lpwstr>
  </property>
  <property fmtid="{D5CDD505-2E9C-101B-9397-08002B2CF9AE}" pid="9" name="MSIP_Label_245c3252-146d-46f3-8062-82cd8c8d7e7d_ActionId">
    <vt:lpwstr>fa8c6b61-923f-41fa-9a44-371c0eed3507</vt:lpwstr>
  </property>
  <property fmtid="{D5CDD505-2E9C-101B-9397-08002B2CF9AE}" pid="10" name="MSIP_Label_245c3252-146d-46f3-8062-82cd8c8d7e7d_ContentBits">
    <vt:lpwstr>0</vt:lpwstr>
  </property>
  <property fmtid="{D5CDD505-2E9C-101B-9397-08002B2CF9AE}" pid="11" name="MSIP_Label_245c3252-146d-46f3-8062-82cd8c8d7e7d_Tag">
    <vt:lpwstr>10, 0, 1, 1</vt:lpwstr>
  </property>
  <property fmtid="{D5CDD505-2E9C-101B-9397-08002B2CF9AE}" pid="12" name="MSIP_Label_4e8d537b-8464-4602-8522-fc4daf628e02_Enabled">
    <vt:lpwstr>true</vt:lpwstr>
  </property>
  <property fmtid="{D5CDD505-2E9C-101B-9397-08002B2CF9AE}" pid="13" name="MSIP_Label_4e8d537b-8464-4602-8522-fc4daf628e02_SetDate">
    <vt:lpwstr>2026-05-24T11:49:31Z</vt:lpwstr>
  </property>
  <property fmtid="{D5CDD505-2E9C-101B-9397-08002B2CF9AE}" pid="14" name="MSIP_Label_4e8d537b-8464-4602-8522-fc4daf628e02_Method">
    <vt:lpwstr>Standard</vt:lpwstr>
  </property>
  <property fmtid="{D5CDD505-2E9C-101B-9397-08002B2CF9AE}" pid="15" name="MSIP_Label_4e8d537b-8464-4602-8522-fc4daf628e02_Name">
    <vt:lpwstr>Intern</vt:lpwstr>
  </property>
  <property fmtid="{D5CDD505-2E9C-101B-9397-08002B2CF9AE}" pid="16" name="MSIP_Label_4e8d537b-8464-4602-8522-fc4daf628e02_SiteId">
    <vt:lpwstr>3f9f433a-ded8-4161-8c43-1c815ed0a8a1</vt:lpwstr>
  </property>
  <property fmtid="{D5CDD505-2E9C-101B-9397-08002B2CF9AE}" pid="17" name="MSIP_Label_4e8d537b-8464-4602-8522-fc4daf628e02_ActionId">
    <vt:lpwstr>59e53b06-274c-47e9-af14-d02d02c0c577</vt:lpwstr>
  </property>
  <property fmtid="{D5CDD505-2E9C-101B-9397-08002B2CF9AE}" pid="18" name="MSIP_Label_4e8d537b-8464-4602-8522-fc4daf628e02_ContentBits">
    <vt:lpwstr>0</vt:lpwstr>
  </property>
  <property fmtid="{D5CDD505-2E9C-101B-9397-08002B2CF9AE}" pid="19" name="MSIP_Label_4e8d537b-8464-4602-8522-fc4daf628e02_Tag">
    <vt:lpwstr>10, 3, 0, 1</vt:lpwstr>
  </property>
</Properties>
</file>