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78DE9A38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CF27F6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Zoll CH Bargen.docx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368EFE7B" w:rsidR="00142468" w:rsidRPr="0078344C" w:rsidRDefault="00CF27F6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Zoll Schweiz Bargen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37BC2910" w:rsidR="002436EF" w:rsidRPr="0078344C" w:rsidRDefault="00CF27F6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Zoll mit Veloweg und Güterstrasse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4C66E612" w:rsidR="003D6111" w:rsidRPr="0078344C" w:rsidRDefault="00CF27F6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CF27F6">
              <w:rPr>
                <w:sz w:val="22"/>
                <w:szCs w:val="22"/>
                <w:lang w:eastAsia="de-CH"/>
              </w:rPr>
              <w:t>2'686'141.81, 1'294'385.08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 Objekt-Nummer</w:t>
            </w:r>
          </w:p>
        </w:tc>
        <w:tc>
          <w:tcPr>
            <w:tcW w:w="6830" w:type="dxa"/>
            <w:gridSpan w:val="2"/>
          </w:tcPr>
          <w:p w14:paraId="5B991006" w14:textId="55ED8F4E" w:rsidR="002436EF" w:rsidRPr="0078344C" w:rsidRDefault="00CF27F6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(Schweizer Zoll Bargen)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21390A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21390A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21390A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21390A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21390A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21390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230AB397" w:rsidR="003922D4" w:rsidRDefault="0021390A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7F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2EB1FDFF" w:rsidR="003922D4" w:rsidRDefault="0021390A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7F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21390A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21390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64529D7A" w:rsidR="009A4F74" w:rsidRDefault="0021390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7F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21390A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3717E4D1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CF27F6" w:rsidRPr="00CF27F6">
                <w:rPr>
                  <w:rStyle w:val="Hyperlink"/>
                </w:rPr>
                <w:t>\\abtdata.ktst.shnet.ch\HOMEIKL\50_Veterinaeramt\Tiergesundheit\Krankheiten\Schweine\ASP KSP\C-Räume ASP\C-Räume SH\Objekte H4\Zoll CH Bargen</w:t>
              </w:r>
            </w:hyperlink>
            <w:r w:rsidR="00CF27F6">
              <w:t xml:space="preserve"> </w:t>
            </w:r>
          </w:p>
          <w:p w14:paraId="5AD51834" w14:textId="77777777" w:rsidR="00CF27F6" w:rsidRDefault="00CF27F6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0A87AB3E" w:rsidR="0078344C" w:rsidRDefault="00CF27F6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194D00">
                <w:rPr>
                  <w:rStyle w:val="Hyperlink"/>
                  <w:sz w:val="16"/>
                  <w:szCs w:val="16"/>
                  <w:lang w:eastAsia="de-CH"/>
                </w:rPr>
                <w:t>https://s.geo.admin.ch/ui20qygydf35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041E311C" w:rsidR="00F402F2" w:rsidRDefault="00F402F2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22ECD17A" w14:textId="7B94186E" w:rsidR="008D325C" w:rsidRDefault="00CF27F6" w:rsidP="00F402F2">
                <w:pPr>
                  <w:spacing w:before="40" w:after="40"/>
                </w:pPr>
                <w:r>
                  <w:t>Zaun nördlich des Zolls über den Weg Richtung Steig durchziehe und Hoftalstrasse mit einem Tor versehen.</w:t>
                </w:r>
              </w:p>
              <w:p w14:paraId="5DDF4524" w14:textId="2A0A8BDD" w:rsidR="0078344C" w:rsidRPr="004E76C0" w:rsidRDefault="0021390A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179DB6C5" w:rsidR="003C064E" w:rsidRDefault="0021390A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7F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21390A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21390A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21390A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21390A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21390A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00D918AA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F27F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3DA9FCFC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21390A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177451A9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65E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13C86CF8" w:rsidR="00EB0759" w:rsidRPr="00A10502" w:rsidRDefault="00F711F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30 m</w:t>
                  </w: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4BED7968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711F9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5F9DFEA9" w:rsidR="00EB0759" w:rsidRPr="00A10502" w:rsidRDefault="00F711F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8 m</w:t>
                  </w: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016CCEC3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711F9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2DA4ED83" w:rsidR="00886BE6" w:rsidRDefault="0021390A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711F9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5EDDF659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21390A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21390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21390A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739DDCF" w:rsidR="008B4666" w:rsidRDefault="0021390A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21390A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21390A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76638" w14:textId="77777777" w:rsidR="0021390A" w:rsidRDefault="0021390A" w:rsidP="00C36F5B">
      <w:r>
        <w:separator/>
      </w:r>
    </w:p>
  </w:endnote>
  <w:endnote w:type="continuationSeparator" w:id="0">
    <w:p w14:paraId="14276526" w14:textId="77777777" w:rsidR="0021390A" w:rsidRDefault="0021390A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13D2F" w14:textId="77777777" w:rsidR="0021390A" w:rsidRDefault="0021390A" w:rsidP="00C36F5B">
      <w:r>
        <w:separator/>
      </w:r>
    </w:p>
  </w:footnote>
  <w:footnote w:type="continuationSeparator" w:id="0">
    <w:p w14:paraId="7D2C0B87" w14:textId="77777777" w:rsidR="0021390A" w:rsidRDefault="0021390A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390A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CF27F6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85C1B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1F9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ui20qygydf35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Zoll%20CH%20Bar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C2FF5"/>
    <w:rsid w:val="003C3C13"/>
    <w:rsid w:val="00413D4F"/>
    <w:rsid w:val="005D1E2E"/>
    <w:rsid w:val="00665CA0"/>
    <w:rsid w:val="006C4ED3"/>
    <w:rsid w:val="00713DE8"/>
    <w:rsid w:val="00716DF8"/>
    <w:rsid w:val="00A235A3"/>
    <w:rsid w:val="00A356A9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FCE123-D048-4318-9419-734B5269BF42}"/>
</file>

<file path=customXml/itemProps2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573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4</cp:revision>
  <cp:lastPrinted>2024-11-06T08:01:00Z</cp:lastPrinted>
  <dcterms:created xsi:type="dcterms:W3CDTF">2026-09-01T12:21:00Z</dcterms:created>
  <dcterms:modified xsi:type="dcterms:W3CDTF">2026-09-01T12:27:00Z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