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proofErr w:type="spellStart"/>
      <w:r w:rsidR="00ED4C76">
        <w:rPr>
          <w:sz w:val="24"/>
          <w:szCs w:val="24"/>
        </w:rPr>
        <w:t>AFr</w:t>
      </w:r>
      <w:proofErr w:type="spellEnd"/>
      <w:r w:rsidR="00ED4C76">
        <w:rPr>
          <w:sz w:val="24"/>
          <w:szCs w:val="24"/>
        </w:rPr>
        <w:t>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proofErr w:type="spellStart"/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4805B821" w14:textId="30536132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390527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2936-406 UNF Kesslergasse Merishausen.docx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 xml:space="preserve">Datum der </w:t>
            </w:r>
            <w:proofErr w:type="spellStart"/>
            <w:r>
              <w:rPr>
                <w:sz w:val="16"/>
                <w:szCs w:val="16"/>
                <w:lang w:val="en-US" w:eastAsia="de-CH"/>
              </w:rPr>
              <w:t>Erhebung</w:t>
            </w:r>
            <w:proofErr w:type="spellEnd"/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7EE93408" w:rsidR="00142468" w:rsidRPr="0078344C" w:rsidRDefault="009831DA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Unterführung </w:t>
            </w:r>
            <w:proofErr w:type="spellStart"/>
            <w:r>
              <w:rPr>
                <w:sz w:val="22"/>
                <w:szCs w:val="22"/>
                <w:lang w:eastAsia="de-CH"/>
              </w:rPr>
              <w:t>Kesslergasse</w:t>
            </w:r>
            <w:proofErr w:type="spellEnd"/>
            <w:r w:rsidR="008B1897">
              <w:rPr>
                <w:sz w:val="22"/>
                <w:szCs w:val="22"/>
                <w:lang w:eastAsia="de-CH"/>
              </w:rPr>
              <w:t>, Merishausen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767239A2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Strassenunterführung </w:t>
            </w:r>
            <w:proofErr w:type="spellStart"/>
            <w:r w:rsidR="009831DA">
              <w:rPr>
                <w:sz w:val="22"/>
                <w:szCs w:val="22"/>
                <w:lang w:eastAsia="de-CH"/>
              </w:rPr>
              <w:t>Kesslergasse</w:t>
            </w:r>
            <w:proofErr w:type="spellEnd"/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60C95D1B" w:rsidR="003D6111" w:rsidRPr="0078344C" w:rsidRDefault="009831DA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2688050.47</w:t>
            </w:r>
            <w:r w:rsidR="0078344C" w:rsidRPr="0078344C">
              <w:rPr>
                <w:sz w:val="22"/>
                <w:szCs w:val="22"/>
                <w:lang w:eastAsia="de-CH"/>
              </w:rPr>
              <w:t xml:space="preserve"> / </w:t>
            </w:r>
            <w:r>
              <w:rPr>
                <w:sz w:val="22"/>
                <w:szCs w:val="22"/>
                <w:lang w:eastAsia="de-CH"/>
              </w:rPr>
              <w:t>1290410.74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proofErr w:type="gramStart"/>
            <w:r>
              <w:rPr>
                <w:sz w:val="16"/>
                <w:szCs w:val="16"/>
                <w:lang w:eastAsia="de-CH"/>
              </w:rPr>
              <w:t>SH Objekt</w:t>
            </w:r>
            <w:proofErr w:type="gramEnd"/>
            <w:r>
              <w:rPr>
                <w:sz w:val="16"/>
                <w:szCs w:val="16"/>
                <w:lang w:eastAsia="de-CH"/>
              </w:rPr>
              <w:t>-Nummer</w:t>
            </w:r>
          </w:p>
        </w:tc>
        <w:tc>
          <w:tcPr>
            <w:tcW w:w="6830" w:type="dxa"/>
            <w:gridSpan w:val="2"/>
          </w:tcPr>
          <w:p w14:paraId="5B991006" w14:textId="5A2CAB8E" w:rsidR="002436EF" w:rsidRPr="0078344C" w:rsidRDefault="009831DA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2936-406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BF456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BF456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BF4566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BF4566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BF4566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BF456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B746C23" w:rsidR="003922D4" w:rsidRDefault="00BF456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57C5EED1" w:rsidR="003922D4" w:rsidRDefault="00BF456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BF4566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BF456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622E8F6" w:rsidR="009A4F74" w:rsidRDefault="00BF456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BF4566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proofErr w:type="spellStart"/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  <w:proofErr w:type="spellEnd"/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7DDC02E4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9831DA" w:rsidRPr="009831DA">
                <w:rPr>
                  <w:rStyle w:val="Hyperlink"/>
                </w:rPr>
                <w:t xml:space="preserve">\\abtdata.ktst.shnet.ch\HOMEIKL\50_Veterinaeramt\Tiergesundheit\Krankheiten\Schweine\ASP KSP\C-Räume ASP\C-Räume SH\Objekte H4\2936-306 UNF </w:t>
              </w:r>
              <w:proofErr w:type="spellStart"/>
              <w:r w:rsidR="009831DA" w:rsidRPr="009831DA">
                <w:rPr>
                  <w:rStyle w:val="Hyperlink"/>
                </w:rPr>
                <w:t>Kesslergasse</w:t>
              </w:r>
              <w:proofErr w:type="spellEnd"/>
              <w:r w:rsidR="009831DA" w:rsidRPr="009831DA">
                <w:rPr>
                  <w:rStyle w:val="Hyperlink"/>
                </w:rPr>
                <w:t xml:space="preserve"> Merishausen</w:t>
              </w:r>
            </w:hyperlink>
            <w:r w:rsidR="009831DA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5CB18866" w:rsidR="0078344C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AB10C9">
                <w:rPr>
                  <w:rStyle w:val="Hyperlink"/>
                  <w:sz w:val="16"/>
                  <w:szCs w:val="16"/>
                  <w:lang w:eastAsia="de-CH"/>
                </w:rPr>
                <w:t>https://s.geo.admin.ch/es7r27z895b0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23F8895A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Breite: </w:t>
                </w:r>
                <w:r w:rsidR="009831DA">
                  <w:rPr>
                    <w:sz w:val="16"/>
                    <w:szCs w:val="16"/>
                    <w:lang w:eastAsia="de-CH"/>
                  </w:rPr>
                  <w:t>2.48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22ECD17A" w14:textId="373322A0" w:rsidR="008D325C" w:rsidRDefault="009831DA" w:rsidP="00F402F2">
                <w:pPr>
                  <w:spacing w:before="40" w:after="40"/>
                </w:pPr>
                <w:r>
                  <w:t>Bestehendes Tor schliessen.</w:t>
                </w:r>
              </w:p>
              <w:p w14:paraId="5DDF4524" w14:textId="2A0A8BDD" w:rsidR="0078344C" w:rsidRPr="004E76C0" w:rsidRDefault="00BF4566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1C370B99" w14:textId="77777777" w:rsidR="005160BD" w:rsidRDefault="005160BD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C0A2D17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855801E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5D10C8E0" w14:textId="77777777" w:rsidR="0078344C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517297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BF4566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BF4566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BF456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proofErr w:type="spellStart"/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</w:t>
            </w:r>
            <w:proofErr w:type="spellEnd"/>
            <w:r w:rsidR="00B74C59">
              <w:rPr>
                <w:sz w:val="16"/>
                <w:szCs w:val="16"/>
                <w:lang w:eastAsia="de-CH"/>
              </w:rPr>
              <w:t xml:space="preserve">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57E5555" w:rsidR="00515341" w:rsidRDefault="00BF4566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A5C6BF4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BF456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BF456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6BB5427F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BF456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9BDEEA4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4CECCCBA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Typ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 w:rsidRPr="001622E3">
                    <w:rPr>
                      <w:sz w:val="16"/>
                      <w:szCs w:val="16"/>
                      <w:lang w:val="en-US" w:eastAsia="de-CH"/>
                    </w:rPr>
                    <w:t>Coschen</w:t>
                  </w:r>
                  <w:proofErr w:type="spellEnd"/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proofErr w:type="spellStart"/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proofErr w:type="spellEnd"/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proofErr w:type="spellEnd"/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Sonderanfertigung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Gitter (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Siehe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Skizze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BF456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BF456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Wildvergrämer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mit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Duftstoffen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proofErr w:type="spellEnd"/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5065CD">
                    <w:rPr>
                      <w:sz w:val="16"/>
                      <w:szCs w:val="16"/>
                      <w:lang w:val="en-US" w:eastAsia="de-CH"/>
                    </w:rPr>
                    <w:t>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>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</w:t>
                  </w:r>
                  <w:proofErr w:type="spellEnd"/>
                  <w:r w:rsidR="0058491A">
                    <w:rPr>
                      <w:sz w:val="16"/>
                      <w:szCs w:val="16"/>
                      <w:lang w:val="en-US" w:eastAsia="de-CH"/>
                    </w:rPr>
                    <w:t xml:space="preserve"> (</w:t>
                  </w:r>
                  <w:proofErr w:type="spellStart"/>
                  <w:r w:rsidR="004146EF">
                    <w:rPr>
                      <w:sz w:val="16"/>
                      <w:szCs w:val="16"/>
                      <w:lang w:val="en-US" w:eastAsia="de-CH"/>
                    </w:rPr>
                    <w:t>zB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.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proofErr w:type="spellEnd"/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BF456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BF456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Röhre</w:t>
                  </w:r>
                  <w:proofErr w:type="spellEnd"/>
                  <w:r>
                    <w:rPr>
                      <w:sz w:val="16"/>
                      <w:szCs w:val="16"/>
                      <w:lang w:val="en-US" w:eastAsia="de-CH"/>
                    </w:rPr>
                    <w:t xml:space="preserve"> für </w:t>
                  </w: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Kleinlebewesen</w:t>
                  </w:r>
                  <w:proofErr w:type="spellEnd"/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proofErr w:type="spellStart"/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  <w:proofErr w:type="spellEnd"/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proofErr w:type="spellStart"/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  <w:proofErr w:type="spellEnd"/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BF4566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BF456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BF456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</w:t>
            </w:r>
            <w:proofErr w:type="spellStart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>zB</w:t>
            </w:r>
            <w:proofErr w:type="spellEnd"/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F4425" w14:textId="77777777" w:rsidR="00BF4566" w:rsidRDefault="00BF4566" w:rsidP="00C36F5B">
      <w:r>
        <w:separator/>
      </w:r>
    </w:p>
  </w:endnote>
  <w:endnote w:type="continuationSeparator" w:id="0">
    <w:p w14:paraId="0FEAF31A" w14:textId="77777777" w:rsidR="00BF4566" w:rsidRDefault="00BF4566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</w:t>
    </w:r>
    <w:proofErr w:type="spellStart"/>
    <w:r w:rsidRPr="00E9335A">
      <w:rPr>
        <w:rFonts w:asciiTheme="majorHAnsi" w:hAnsiTheme="majorHAnsi" w:cstheme="majorHAnsi"/>
      </w:rPr>
      <w:t>Veterinary</w:t>
    </w:r>
    <w:proofErr w:type="spellEnd"/>
    <w:r w:rsidRPr="00E9335A">
      <w:rPr>
        <w:rFonts w:asciiTheme="majorHAnsi" w:hAnsiTheme="majorHAnsi" w:cstheme="majorHAnsi"/>
      </w:rPr>
      <w:t xml:space="preserve">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 xml:space="preserve">Rolf Hanimann, </w:t>
    </w:r>
    <w:proofErr w:type="spellStart"/>
    <w:r w:rsidRPr="001C3543">
      <w:rPr>
        <w:lang w:val="en-US"/>
      </w:rPr>
      <w:t>Sammacrest</w:t>
    </w:r>
    <w:proofErr w:type="spellEnd"/>
    <w:r w:rsidRPr="001C3543">
      <w:rPr>
        <w:lang w:val="en-US"/>
      </w:rPr>
      <w:t xml:space="preserve"> 11, 7235 </w:t>
    </w:r>
    <w:proofErr w:type="spellStart"/>
    <w:r w:rsidRPr="001C3543">
      <w:rPr>
        <w:lang w:val="en-US"/>
      </w:rPr>
      <w:t>Fideris</w:t>
    </w:r>
    <w:proofErr w:type="spellEnd"/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DE56" w14:textId="77777777" w:rsidR="00BF4566" w:rsidRDefault="00BF4566" w:rsidP="00C36F5B">
      <w:r>
        <w:separator/>
      </w:r>
    </w:p>
  </w:footnote>
  <w:footnote w:type="continuationSeparator" w:id="0">
    <w:p w14:paraId="236ABF93" w14:textId="77777777" w:rsidR="00BF4566" w:rsidRDefault="00BF4566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BF4566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es7r27z895b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6-306%20UNF%20Kesslergasse%20Merishaus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3C13"/>
    <w:rsid w:val="00413D4F"/>
    <w:rsid w:val="005D1E2E"/>
    <w:rsid w:val="00665CA0"/>
    <w:rsid w:val="006C4ED3"/>
    <w:rsid w:val="00716DF8"/>
    <w:rsid w:val="00737F8B"/>
    <w:rsid w:val="00A235A3"/>
    <w:rsid w:val="00A87290"/>
    <w:rsid w:val="00DA13F5"/>
    <w:rsid w:val="00EA4048"/>
    <w:rsid w:val="00EB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F007F9B-F59C-44E1-9304-6D0993B2E238}"/>
</file>

<file path=customXml/itemProps2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573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4</cp:revision>
  <cp:lastPrinted>2024-11-06T08:01:00Z</cp:lastPrinted>
  <dcterms:created xsi:type="dcterms:W3CDTF">2026-09-01T09:14:00Z</dcterms:created>
  <dcterms:modified xsi:type="dcterms:W3CDTF">2026-09-01T09:19:00Z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