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2DDCCF54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06770D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2931-455 DL Durach Bargen.docx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335BB3EE" w:rsidR="00142468" w:rsidRPr="0078344C" w:rsidRDefault="005C658F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Bach-Durchlass Durach</w:t>
            </w:r>
            <w:r w:rsidR="008B1897">
              <w:rPr>
                <w:sz w:val="22"/>
                <w:szCs w:val="22"/>
                <w:lang w:eastAsia="de-CH"/>
              </w:rPr>
              <w:t xml:space="preserve">, </w:t>
            </w:r>
            <w:r w:rsidR="003515C2">
              <w:rPr>
                <w:sz w:val="22"/>
                <w:szCs w:val="22"/>
                <w:lang w:eastAsia="de-CH"/>
              </w:rPr>
              <w:t>Bargen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49367704" w:rsidR="002436EF" w:rsidRPr="0078344C" w:rsidRDefault="005C658F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Bachdurchlass Durach</w:t>
            </w:r>
            <w:r w:rsidR="003515C2">
              <w:rPr>
                <w:sz w:val="22"/>
                <w:szCs w:val="22"/>
                <w:lang w:eastAsia="de-CH"/>
              </w:rPr>
              <w:t xml:space="preserve"> unterhalb Kläranlage Bargen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641AC1E3" w:rsidR="003D6111" w:rsidRPr="0078344C" w:rsidRDefault="005C658F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2688</w:t>
            </w:r>
            <w:r w:rsidR="003515C2">
              <w:rPr>
                <w:sz w:val="22"/>
                <w:szCs w:val="22"/>
                <w:lang w:eastAsia="de-CH"/>
              </w:rPr>
              <w:t>174.47</w:t>
            </w:r>
            <w:r>
              <w:rPr>
                <w:sz w:val="22"/>
                <w:szCs w:val="22"/>
                <w:lang w:eastAsia="de-CH"/>
              </w:rPr>
              <w:t xml:space="preserve"> / 129</w:t>
            </w:r>
            <w:r w:rsidR="003515C2">
              <w:rPr>
                <w:sz w:val="22"/>
                <w:szCs w:val="22"/>
                <w:lang w:eastAsia="de-CH"/>
              </w:rPr>
              <w:t>3719.74</w:t>
            </w:r>
            <w:r>
              <w:rPr>
                <w:sz w:val="22"/>
                <w:szCs w:val="22"/>
                <w:lang w:eastAsia="de-CH"/>
              </w:rPr>
              <w:t xml:space="preserve">  -  </w:t>
            </w:r>
            <w:r w:rsidR="003515C2">
              <w:rPr>
                <w:sz w:val="22"/>
                <w:szCs w:val="22"/>
                <w:lang w:eastAsia="de-CH"/>
              </w:rPr>
              <w:t>2688205.10</w:t>
            </w:r>
            <w:r>
              <w:rPr>
                <w:sz w:val="22"/>
                <w:szCs w:val="22"/>
                <w:lang w:eastAsia="de-CH"/>
              </w:rPr>
              <w:t xml:space="preserve"> / </w:t>
            </w:r>
            <w:r w:rsidR="003515C2">
              <w:rPr>
                <w:sz w:val="22"/>
                <w:szCs w:val="22"/>
                <w:lang w:eastAsia="de-CH"/>
              </w:rPr>
              <w:t>1293684.82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4F4438E1" w:rsidR="002436EF" w:rsidRPr="0078344C" w:rsidRDefault="009831DA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</w:t>
            </w:r>
            <w:r w:rsidR="003515C2">
              <w:rPr>
                <w:sz w:val="22"/>
                <w:szCs w:val="22"/>
                <w:lang w:eastAsia="de-CH"/>
              </w:rPr>
              <w:t>1</w:t>
            </w:r>
            <w:r>
              <w:rPr>
                <w:sz w:val="22"/>
                <w:szCs w:val="22"/>
                <w:lang w:eastAsia="de-CH"/>
              </w:rPr>
              <w:t>-4</w:t>
            </w:r>
            <w:r w:rsidR="00894DCE">
              <w:rPr>
                <w:sz w:val="22"/>
                <w:szCs w:val="22"/>
                <w:lang w:eastAsia="de-CH"/>
              </w:rPr>
              <w:t>5</w:t>
            </w:r>
            <w:r w:rsidR="003515C2">
              <w:rPr>
                <w:sz w:val="22"/>
                <w:szCs w:val="22"/>
                <w:lang w:eastAsia="de-CH"/>
              </w:rPr>
              <w:t>5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7744CB6E" w:rsidR="009D30A2" w:rsidRPr="00E05476" w:rsidRDefault="00AB3A94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3A557D85" w:rsidR="004F412B" w:rsidRPr="00E05476" w:rsidRDefault="00AB3A94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01DFB406" w:rsidR="001B7AE0" w:rsidRPr="00E05476" w:rsidRDefault="00AB3A94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AB3A94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AB3A94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AB3A94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B746C23" w:rsidR="003922D4" w:rsidRDefault="00AB3A94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626B8FA6" w:rsidR="003922D4" w:rsidRDefault="00AB3A94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AB3A94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74EA0DC3" w:rsidR="009A4F74" w:rsidRDefault="00AB3A94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622E8F6" w:rsidR="009A4F74" w:rsidRDefault="00AB3A94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AB3A94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1DE36007" w:rsidR="0078344C" w:rsidRPr="0006770D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06770D" w:rsidRPr="0006770D">
                <w:rPr>
                  <w:rStyle w:val="Hyperlink"/>
                </w:rPr>
                <w:t>\\abtdata.ktst.shnet.ch\HOMEIKL\50_Veterinaeramt\Tiergesundheit\Krankheiten\Schweine\ASP KSP\C-Räume ASP\C-Räume SH\Objekte H4\2931-455 DL Durch Bargen</w:t>
              </w:r>
            </w:hyperlink>
            <w:r w:rsidR="0006770D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1C5ADA15" w:rsidR="0078344C" w:rsidRDefault="0006770D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194D00">
                <w:rPr>
                  <w:rStyle w:val="Hyperlink"/>
                  <w:sz w:val="16"/>
                  <w:szCs w:val="16"/>
                  <w:lang w:eastAsia="de-CH"/>
                </w:rPr>
                <w:t>https://s.geo.admin.ch/lzwq73dzkxa2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55FC8138" w:rsidR="00F402F2" w:rsidRDefault="00894DCE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Länge: </w:t>
                </w:r>
                <w:r w:rsidR="0006770D">
                  <w:rPr>
                    <w:sz w:val="16"/>
                    <w:szCs w:val="16"/>
                    <w:lang w:eastAsia="de-CH"/>
                  </w:rPr>
                  <w:t>48</w:t>
                </w:r>
                <w:r>
                  <w:rPr>
                    <w:sz w:val="16"/>
                    <w:szCs w:val="16"/>
                    <w:lang w:eastAsia="de-CH"/>
                  </w:rPr>
                  <w:t xml:space="preserve"> m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279B940B" w14:textId="6CC60EC9" w:rsidR="009B694D" w:rsidRDefault="0006770D" w:rsidP="006C446F">
                <w:pPr>
                  <w:spacing w:before="40" w:after="40"/>
                </w:pPr>
                <w:r>
                  <w:t>Zwei Kanäle</w:t>
                </w:r>
              </w:p>
              <w:p w14:paraId="6DB2D12F" w14:textId="61204556" w:rsidR="0006770D" w:rsidRDefault="0006770D" w:rsidP="0006770D">
                <w:pPr>
                  <w:pStyle w:val="Listenabsatz"/>
                  <w:numPr>
                    <w:ilvl w:val="0"/>
                    <w:numId w:val="20"/>
                  </w:numPr>
                  <w:spacing w:before="40" w:after="40"/>
                </w:pPr>
                <w:r>
                  <w:t>Rechteckig</w:t>
                </w:r>
              </w:p>
              <w:p w14:paraId="026F6A51" w14:textId="171ED1D9" w:rsidR="0006770D" w:rsidRDefault="0006770D" w:rsidP="0006770D">
                <w:pPr>
                  <w:pStyle w:val="Listenabsatz"/>
                  <w:numPr>
                    <w:ilvl w:val="0"/>
                    <w:numId w:val="20"/>
                  </w:numPr>
                  <w:spacing w:before="40" w:after="40"/>
                </w:pPr>
                <w:r>
                  <w:t>Rund</w:t>
                </w:r>
              </w:p>
              <w:p w14:paraId="2A508832" w14:textId="6631CA1D" w:rsidR="0006770D" w:rsidRPr="006C446F" w:rsidRDefault="0006770D" w:rsidP="0006770D">
                <w:pPr>
                  <w:spacing w:before="40" w:after="40"/>
                </w:pPr>
                <w:r>
                  <w:t>Beide Kanäle mit Armierungsgitter verschliessen beim Einfluss</w:t>
                </w:r>
              </w:p>
              <w:p w14:paraId="5DDF4524" w14:textId="2A0A8BDD" w:rsidR="0078344C" w:rsidRPr="004E76C0" w:rsidRDefault="00AB3A94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AB3A94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AB3A94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AB3A94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338CEADC" w:rsidR="00515341" w:rsidRDefault="00AB3A94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94DC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564517B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AB3A94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AB3A94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5C88FC0F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94DC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5D83CB80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AB3A94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9BDEEA4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4CECCCBA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F32B2E3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C446F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1F23B44C" w:rsidR="00EB0759" w:rsidRPr="00A10502" w:rsidRDefault="0006770D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2</w:t>
                  </w: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AB3A94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AB3A94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AB3A9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AB3A94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CB222FC" w:rsidR="008B4666" w:rsidRDefault="00AB3A94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55F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AB3A94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AB3A94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A85BA" w14:textId="77777777" w:rsidR="00AB3A94" w:rsidRDefault="00AB3A94" w:rsidP="00C36F5B">
      <w:r>
        <w:separator/>
      </w:r>
    </w:p>
  </w:endnote>
  <w:endnote w:type="continuationSeparator" w:id="0">
    <w:p w14:paraId="788B86C7" w14:textId="77777777" w:rsidR="00AB3A94" w:rsidRDefault="00AB3A94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4058" w14:textId="77777777" w:rsidR="00AB3A94" w:rsidRDefault="00AB3A94" w:rsidP="00C36F5B">
      <w:r>
        <w:separator/>
      </w:r>
    </w:p>
  </w:footnote>
  <w:footnote w:type="continuationSeparator" w:id="0">
    <w:p w14:paraId="71906455" w14:textId="77777777" w:rsidR="00AB3A94" w:rsidRDefault="00AB3A94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866F1"/>
    <w:multiLevelType w:val="hybridMultilevel"/>
    <w:tmpl w:val="F438B6B0"/>
    <w:lvl w:ilvl="0" w:tplc="404AC040">
      <w:start w:val="293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20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20"/>
  </w:num>
  <w:num w:numId="6" w16cid:durableId="1854148709">
    <w:abstractNumId w:val="19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7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8"/>
  </w:num>
  <w:num w:numId="19" w16cid:durableId="896818830">
    <w:abstractNumId w:val="12"/>
  </w:num>
  <w:num w:numId="20" w16cid:durableId="1501505416">
    <w:abstractNumId w:val="15"/>
  </w:num>
  <w:num w:numId="21" w16cid:durableId="6646266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70D"/>
    <w:rsid w:val="00067D02"/>
    <w:rsid w:val="000704A7"/>
    <w:rsid w:val="000724C4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2AD6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875FF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42B6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15C2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C658F"/>
    <w:rsid w:val="005D0F1C"/>
    <w:rsid w:val="005D1E2E"/>
    <w:rsid w:val="005D1FE6"/>
    <w:rsid w:val="005D3AA4"/>
    <w:rsid w:val="005D7724"/>
    <w:rsid w:val="005E0BF7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46F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4DCE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D7731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B3A94"/>
    <w:rsid w:val="00AD10DB"/>
    <w:rsid w:val="00AD2302"/>
    <w:rsid w:val="00AD28EC"/>
    <w:rsid w:val="00AD6A43"/>
    <w:rsid w:val="00AE1731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3691C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3AF1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5F6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lzwq73dzkxa2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1-455%20DL%20Durch%20Bar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3C13"/>
    <w:rsid w:val="00413D4F"/>
    <w:rsid w:val="005D1E2E"/>
    <w:rsid w:val="00665CA0"/>
    <w:rsid w:val="006C4ED3"/>
    <w:rsid w:val="006E390C"/>
    <w:rsid w:val="00713DE8"/>
    <w:rsid w:val="00716DF8"/>
    <w:rsid w:val="009265C4"/>
    <w:rsid w:val="00A22547"/>
    <w:rsid w:val="00A235A3"/>
    <w:rsid w:val="00A87290"/>
    <w:rsid w:val="00C75E14"/>
    <w:rsid w:val="00D24246"/>
    <w:rsid w:val="00DA13F5"/>
    <w:rsid w:val="00DB5537"/>
    <w:rsid w:val="00EA4048"/>
    <w:rsid w:val="00EB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308220-1DC4-4590-9989-3AE462D9458E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581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3</cp:revision>
  <cp:lastPrinted>2024-11-06T08:01:00Z</cp:lastPrinted>
  <dcterms:created xsi:type="dcterms:W3CDTF">2026-09-01T11:00:00Z</dcterms:created>
  <dcterms:modified xsi:type="dcterms:W3CDTF">2026-09-01T11:05:00Z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