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ECC2F" w14:textId="3E87B886" w:rsidR="00132321" w:rsidRDefault="00DA79A3" w:rsidP="00145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C-Grenzlücken</w:t>
      </w:r>
    </w:p>
    <w:p w14:paraId="409E55DF" w14:textId="77777777" w:rsidR="00E91180" w:rsidRDefault="00E91180" w:rsidP="00145FAF">
      <w:pPr>
        <w:rPr>
          <w:b/>
          <w:bCs/>
          <w:sz w:val="24"/>
          <w:szCs w:val="24"/>
        </w:rPr>
      </w:pPr>
    </w:p>
    <w:p w14:paraId="4F9F98B8" w14:textId="31982F08" w:rsidR="00ED4C76" w:rsidRPr="00F15D80" w:rsidRDefault="003A0BC0" w:rsidP="00DC03E7">
      <w:pPr>
        <w:tabs>
          <w:tab w:val="left" w:pos="6946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Erhebungs</w:t>
      </w:r>
      <w:r w:rsidR="00920AC4">
        <w:rPr>
          <w:b/>
          <w:bCs/>
          <w:sz w:val="24"/>
          <w:szCs w:val="24"/>
        </w:rPr>
        <w:t>formular</w:t>
      </w:r>
      <w:r w:rsidR="00F15D80">
        <w:rPr>
          <w:b/>
          <w:bCs/>
          <w:sz w:val="24"/>
          <w:szCs w:val="24"/>
        </w:rPr>
        <w:tab/>
      </w:r>
      <w:r w:rsidR="00DC03E7">
        <w:rPr>
          <w:sz w:val="24"/>
          <w:szCs w:val="24"/>
        </w:rPr>
        <w:t>V</w:t>
      </w:r>
      <w:r w:rsidR="00ED4C76">
        <w:rPr>
          <w:sz w:val="24"/>
          <w:szCs w:val="24"/>
        </w:rPr>
        <w:t xml:space="preserve"> </w:t>
      </w:r>
      <w:r w:rsidR="00DC03E7">
        <w:rPr>
          <w:sz w:val="24"/>
          <w:szCs w:val="24"/>
        </w:rPr>
        <w:t>1.0</w:t>
      </w:r>
      <w:r w:rsidR="00ED4C76">
        <w:rPr>
          <w:sz w:val="24"/>
          <w:szCs w:val="24"/>
        </w:rPr>
        <w:t xml:space="preserve"> (</w:t>
      </w:r>
      <w:r w:rsidR="0075633D">
        <w:rPr>
          <w:sz w:val="24"/>
          <w:szCs w:val="24"/>
        </w:rPr>
        <w:t>1.5</w:t>
      </w:r>
      <w:r w:rsidR="005E5923">
        <w:rPr>
          <w:sz w:val="24"/>
          <w:szCs w:val="24"/>
        </w:rPr>
        <w:t xml:space="preserve">.26, </w:t>
      </w:r>
      <w:r w:rsidR="00ED4C76">
        <w:rPr>
          <w:sz w:val="24"/>
          <w:szCs w:val="24"/>
        </w:rPr>
        <w:t>AFr)</w:t>
      </w:r>
    </w:p>
    <w:p w14:paraId="14429587" w14:textId="2670867A" w:rsidR="002436EF" w:rsidRPr="005911D3" w:rsidRDefault="002436EF" w:rsidP="005911D3">
      <w:pPr>
        <w:rPr>
          <w:sz w:val="24"/>
          <w:szCs w:val="24"/>
        </w:rPr>
      </w:pPr>
    </w:p>
    <w:tbl>
      <w:tblPr>
        <w:tblStyle w:val="TabellemithellemGitternetz"/>
        <w:tblW w:w="8965" w:type="dxa"/>
        <w:tblLook w:val="04A0" w:firstRow="1" w:lastRow="0" w:firstColumn="1" w:lastColumn="0" w:noHBand="0" w:noVBand="1"/>
      </w:tblPr>
      <w:tblGrid>
        <w:gridCol w:w="1516"/>
        <w:gridCol w:w="3996"/>
        <w:gridCol w:w="3550"/>
      </w:tblGrid>
      <w:tr w:rsidR="001D267A" w:rsidRPr="00F267BF" w14:paraId="1E7593F2" w14:textId="77777777" w:rsidTr="004D502D">
        <w:trPr>
          <w:trHeight w:val="170"/>
        </w:trPr>
        <w:tc>
          <w:tcPr>
            <w:tcW w:w="2122" w:type="dxa"/>
          </w:tcPr>
          <w:p w14:paraId="7612BDBB" w14:textId="441BB132" w:rsidR="001D267A" w:rsidRPr="000A46F7" w:rsidRDefault="001D267A" w:rsidP="00DA4528">
            <w:pPr>
              <w:spacing w:before="40" w:after="40"/>
              <w:rPr>
                <w:b/>
                <w:bCs/>
                <w:sz w:val="16"/>
                <w:szCs w:val="16"/>
                <w:lang w:val="en-US" w:eastAsia="de-CH"/>
              </w:rPr>
            </w:pPr>
            <w:r w:rsidRPr="000A46F7">
              <w:rPr>
                <w:b/>
                <w:bCs/>
                <w:sz w:val="16"/>
                <w:szCs w:val="16"/>
                <w:lang w:val="en-US" w:eastAsia="de-CH"/>
              </w:rPr>
              <w:t>Erhebung</w:t>
            </w:r>
          </w:p>
        </w:tc>
        <w:tc>
          <w:tcPr>
            <w:tcW w:w="6830" w:type="dxa"/>
            <w:gridSpan w:val="2"/>
          </w:tcPr>
          <w:p w14:paraId="4805B821" w14:textId="003897F2" w:rsidR="001D267A" w:rsidRPr="00E00F33" w:rsidRDefault="00782365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begin"/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instrText xml:space="preserve"> FILENAME  </w:instrTex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separate"/>
            </w:r>
            <w:r w:rsidR="0084667B">
              <w:rPr>
                <w:rFonts w:asciiTheme="majorHAnsi" w:eastAsia="MS Gothic" w:hAnsiTheme="majorHAnsi" w:cstheme="majorHAnsi"/>
                <w:noProof/>
                <w:sz w:val="16"/>
                <w:szCs w:val="16"/>
                <w:lang w:val="en-US" w:eastAsia="de-CH"/>
              </w:rPr>
              <w:t>2931-402 UNF Hoftalstrasse Bargen.docx</w: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end"/>
            </w:r>
          </w:p>
        </w:tc>
      </w:tr>
      <w:tr w:rsidR="00E76D2B" w:rsidRPr="00F267BF" w14:paraId="79DB04EA" w14:textId="77777777" w:rsidTr="004D502D">
        <w:trPr>
          <w:trHeight w:val="170"/>
        </w:trPr>
        <w:tc>
          <w:tcPr>
            <w:tcW w:w="2122" w:type="dxa"/>
          </w:tcPr>
          <w:p w14:paraId="4CACC1AD" w14:textId="77777777" w:rsidR="00E76D2B" w:rsidRPr="0064149B" w:rsidRDefault="00E76D2B" w:rsidP="00DA4528">
            <w:pPr>
              <w:spacing w:before="40" w:after="40"/>
              <w:rPr>
                <w:sz w:val="16"/>
                <w:szCs w:val="16"/>
                <w:lang w:val="en-US" w:eastAsia="de-CH"/>
              </w:rPr>
            </w:pPr>
            <w:r>
              <w:rPr>
                <w:sz w:val="16"/>
                <w:szCs w:val="16"/>
                <w:lang w:val="en-US" w:eastAsia="de-CH"/>
              </w:rPr>
              <w:t>Datum der Erhebung</w:t>
            </w:r>
          </w:p>
        </w:tc>
        <w:tc>
          <w:tcPr>
            <w:tcW w:w="6830" w:type="dxa"/>
            <w:gridSpan w:val="2"/>
          </w:tcPr>
          <w:p w14:paraId="1A8EF85F" w14:textId="5D353286" w:rsidR="00E76D2B" w:rsidRPr="00E00F33" w:rsidRDefault="00280A57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t>02.07.2026</w:t>
            </w:r>
          </w:p>
        </w:tc>
      </w:tr>
      <w:tr w:rsidR="00E76D2B" w14:paraId="40031319" w14:textId="77777777" w:rsidTr="004D502D">
        <w:tc>
          <w:tcPr>
            <w:tcW w:w="2122" w:type="dxa"/>
          </w:tcPr>
          <w:p w14:paraId="62586BE2" w14:textId="14901CF5" w:rsidR="00E76D2B" w:rsidRPr="00AA0BA9" w:rsidRDefault="00DA4784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Zuständige </w:t>
            </w:r>
            <w:r w:rsidR="00E76D2B" w:rsidRPr="00AA0BA9">
              <w:rPr>
                <w:sz w:val="16"/>
                <w:szCs w:val="16"/>
                <w:lang w:eastAsia="de-CH"/>
              </w:rPr>
              <w:t>Stelle</w:t>
            </w:r>
          </w:p>
        </w:tc>
        <w:tc>
          <w:tcPr>
            <w:tcW w:w="6830" w:type="dxa"/>
            <w:gridSpan w:val="2"/>
          </w:tcPr>
          <w:p w14:paraId="752FA613" w14:textId="7C839AAB" w:rsidR="00E76D2B" w:rsidRPr="00E00F33" w:rsidRDefault="00280A5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Veterinäramt Schaffhausen</w:t>
            </w:r>
          </w:p>
        </w:tc>
      </w:tr>
      <w:tr w:rsidR="000A46F7" w:rsidRPr="00E201CD" w14:paraId="0DB99CE1" w14:textId="77777777" w:rsidTr="004D502D">
        <w:tc>
          <w:tcPr>
            <w:tcW w:w="2122" w:type="dxa"/>
          </w:tcPr>
          <w:p w14:paraId="67A0B06B" w14:textId="77777777" w:rsidR="000A46F7" w:rsidRPr="000A46F7" w:rsidRDefault="000A46F7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A9CD58F" w14:textId="77777777" w:rsidR="000A46F7" w:rsidRPr="00E00F33" w:rsidRDefault="000A46F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142468" w:rsidRPr="00E201CD" w14:paraId="68DC036D" w14:textId="77777777" w:rsidTr="004D502D">
        <w:tc>
          <w:tcPr>
            <w:tcW w:w="2122" w:type="dxa"/>
          </w:tcPr>
          <w:p w14:paraId="7E85BCA5" w14:textId="16766280" w:rsidR="00142468" w:rsidRPr="000A46F7" w:rsidRDefault="00351555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  <w:r w:rsidRPr="000A46F7">
              <w:rPr>
                <w:b/>
                <w:bCs/>
                <w:sz w:val="16"/>
                <w:szCs w:val="16"/>
                <w:lang w:eastAsia="de-CH"/>
              </w:rPr>
              <w:t>Bauwerk</w:t>
            </w:r>
            <w:r w:rsidR="001B4369" w:rsidRPr="000A46F7">
              <w:rPr>
                <w:b/>
                <w:bCs/>
                <w:sz w:val="16"/>
                <w:szCs w:val="16"/>
                <w:lang w:eastAsia="de-CH"/>
              </w:rPr>
              <w:t>/Lücke</w:t>
            </w:r>
          </w:p>
        </w:tc>
        <w:tc>
          <w:tcPr>
            <w:tcW w:w="6830" w:type="dxa"/>
            <w:gridSpan w:val="2"/>
          </w:tcPr>
          <w:p w14:paraId="6BA30AA3" w14:textId="33BE57F3" w:rsidR="00142468" w:rsidRPr="0078344C" w:rsidRDefault="0084667B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Unterführung Hoftalstrasse Bargen</w:t>
            </w:r>
          </w:p>
        </w:tc>
      </w:tr>
      <w:tr w:rsidR="00B60168" w:rsidRPr="00E201CD" w14:paraId="1858CC21" w14:textId="77777777" w:rsidTr="004D502D">
        <w:tc>
          <w:tcPr>
            <w:tcW w:w="2122" w:type="dxa"/>
          </w:tcPr>
          <w:p w14:paraId="14979987" w14:textId="77777777" w:rsidR="00B60168" w:rsidRPr="00CA554F" w:rsidRDefault="00B60168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CA554F">
              <w:rPr>
                <w:sz w:val="16"/>
                <w:szCs w:val="16"/>
                <w:lang w:eastAsia="de-CH"/>
              </w:rPr>
              <w:t>Kanton</w:t>
            </w:r>
          </w:p>
        </w:tc>
        <w:tc>
          <w:tcPr>
            <w:tcW w:w="6830" w:type="dxa"/>
            <w:gridSpan w:val="2"/>
          </w:tcPr>
          <w:p w14:paraId="16E989D1" w14:textId="6DC4401E" w:rsidR="00B60168" w:rsidRPr="0078344C" w:rsidRDefault="00280A57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78344C">
              <w:rPr>
                <w:sz w:val="22"/>
                <w:szCs w:val="22"/>
                <w:lang w:eastAsia="de-CH"/>
              </w:rPr>
              <w:t>Schaffhausen</w:t>
            </w:r>
          </w:p>
        </w:tc>
      </w:tr>
      <w:tr w:rsidR="00FA7370" w14:paraId="73EBB113" w14:textId="77777777" w:rsidTr="004D502D">
        <w:tc>
          <w:tcPr>
            <w:tcW w:w="2122" w:type="dxa"/>
          </w:tcPr>
          <w:p w14:paraId="0E34DEED" w14:textId="77777777" w:rsidR="002436EF" w:rsidRPr="00A50E3D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Beschreibung</w:t>
            </w:r>
          </w:p>
        </w:tc>
        <w:tc>
          <w:tcPr>
            <w:tcW w:w="6830" w:type="dxa"/>
            <w:gridSpan w:val="2"/>
          </w:tcPr>
          <w:p w14:paraId="1D58D4E2" w14:textId="7DE7877A" w:rsidR="002436EF" w:rsidRPr="0078344C" w:rsidRDefault="00FD66E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 xml:space="preserve">Strassenunterführung </w:t>
            </w:r>
            <w:r w:rsidR="0084667B">
              <w:rPr>
                <w:sz w:val="22"/>
                <w:szCs w:val="22"/>
                <w:lang w:eastAsia="de-CH"/>
              </w:rPr>
              <w:t>Hoftalstrasse Bargen</w:t>
            </w:r>
          </w:p>
        </w:tc>
      </w:tr>
      <w:tr w:rsidR="00FA7370" w14:paraId="461820FA" w14:textId="77777777" w:rsidTr="004D502D">
        <w:tc>
          <w:tcPr>
            <w:tcW w:w="2122" w:type="dxa"/>
          </w:tcPr>
          <w:p w14:paraId="571BCB2F" w14:textId="341AB790" w:rsidR="003D6111" w:rsidRPr="00A50E3D" w:rsidRDefault="003D611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A50E3D">
              <w:rPr>
                <w:sz w:val="16"/>
                <w:szCs w:val="16"/>
                <w:lang w:eastAsia="de-CH"/>
              </w:rPr>
              <w:t>Koordinaten</w:t>
            </w:r>
            <w:r w:rsidR="005E475F">
              <w:rPr>
                <w:sz w:val="16"/>
                <w:szCs w:val="16"/>
                <w:lang w:eastAsia="de-CH"/>
              </w:rPr>
              <w:t xml:space="preserve"> (</w:t>
            </w:r>
            <w:r w:rsidR="001A0D9A">
              <w:rPr>
                <w:sz w:val="16"/>
                <w:szCs w:val="16"/>
                <w:lang w:eastAsia="de-CH"/>
              </w:rPr>
              <w:t>LV</w:t>
            </w:r>
            <w:r w:rsidR="005E475F">
              <w:rPr>
                <w:sz w:val="16"/>
                <w:szCs w:val="16"/>
                <w:lang w:eastAsia="de-CH"/>
              </w:rPr>
              <w:t xml:space="preserve"> 95)</w:t>
            </w:r>
          </w:p>
        </w:tc>
        <w:tc>
          <w:tcPr>
            <w:tcW w:w="6830" w:type="dxa"/>
            <w:gridSpan w:val="2"/>
          </w:tcPr>
          <w:p w14:paraId="604EB239" w14:textId="5DC01C45" w:rsidR="003D6111" w:rsidRPr="0078344C" w:rsidRDefault="0084667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84667B">
              <w:rPr>
                <w:sz w:val="22"/>
                <w:szCs w:val="22"/>
                <w:lang w:eastAsia="de-CH"/>
              </w:rPr>
              <w:t>2'685'747.64, 1'294'539.87</w:t>
            </w:r>
          </w:p>
        </w:tc>
      </w:tr>
      <w:tr w:rsidR="00FA7370" w14:paraId="1A08A1C8" w14:textId="77777777" w:rsidTr="004D502D">
        <w:tc>
          <w:tcPr>
            <w:tcW w:w="2122" w:type="dxa"/>
          </w:tcPr>
          <w:p w14:paraId="33F510FA" w14:textId="0279A1B3" w:rsidR="002436EF" w:rsidRPr="00A50E3D" w:rsidRDefault="00FD66E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SH Objekt-Nummer</w:t>
            </w:r>
          </w:p>
        </w:tc>
        <w:tc>
          <w:tcPr>
            <w:tcW w:w="6830" w:type="dxa"/>
            <w:gridSpan w:val="2"/>
          </w:tcPr>
          <w:p w14:paraId="5B991006" w14:textId="72B8F1F1" w:rsidR="002436EF" w:rsidRPr="0078344C" w:rsidRDefault="0084667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2931-402</w:t>
            </w:r>
          </w:p>
        </w:tc>
      </w:tr>
      <w:tr w:rsidR="002436EF" w:rsidRPr="00920AC4" w14:paraId="06A133C2" w14:textId="77777777" w:rsidTr="004D502D">
        <w:tc>
          <w:tcPr>
            <w:tcW w:w="8965" w:type="dxa"/>
            <w:gridSpan w:val="3"/>
          </w:tcPr>
          <w:p w14:paraId="3CCC59E3" w14:textId="3426E6E3" w:rsidR="002436EF" w:rsidRPr="007E6AA4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6C7C0D6A" w14:textId="77777777" w:rsidTr="004D502D">
        <w:trPr>
          <w:trHeight w:val="171"/>
        </w:trPr>
        <w:tc>
          <w:tcPr>
            <w:tcW w:w="2122" w:type="dxa"/>
          </w:tcPr>
          <w:p w14:paraId="18AEA6BF" w14:textId="7D63DDDC" w:rsidR="00D43130" w:rsidRDefault="00F87B29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E05476">
              <w:rPr>
                <w:sz w:val="16"/>
                <w:szCs w:val="16"/>
                <w:lang w:eastAsia="de-CH"/>
              </w:rPr>
              <w:t>Schliessung</w:t>
            </w:r>
            <w:r w:rsidR="006A7880">
              <w:rPr>
                <w:sz w:val="16"/>
                <w:szCs w:val="16"/>
                <w:lang w:eastAsia="de-CH"/>
              </w:rPr>
              <w:t xml:space="preserve"> </w:t>
            </w:r>
            <w:r w:rsidR="009D30A2" w:rsidRPr="00E05476">
              <w:rPr>
                <w:sz w:val="16"/>
                <w:szCs w:val="16"/>
                <w:lang w:eastAsia="de-CH"/>
              </w:rPr>
              <w:t>notwendig</w:t>
            </w:r>
            <w:r w:rsidR="003922D4" w:rsidRPr="00E05476">
              <w:rPr>
                <w:sz w:val="16"/>
                <w:szCs w:val="16"/>
                <w:lang w:eastAsia="de-CH"/>
              </w:rPr>
              <w:t>?</w:t>
            </w:r>
          </w:p>
          <w:p w14:paraId="2EEC8CA7" w14:textId="37080D9E" w:rsidR="00D43130" w:rsidRPr="00E05476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46A36996" w14:textId="49A71FAD" w:rsidR="009D30A2" w:rsidRPr="00E05476" w:rsidRDefault="00BD75D6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0057047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44C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460EB6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6A7880">
              <w:rPr>
                <w:sz w:val="16"/>
                <w:szCs w:val="16"/>
                <w:lang w:eastAsia="de-CH"/>
              </w:rPr>
              <w:t>Ja</w:t>
            </w:r>
          </w:p>
          <w:p w14:paraId="54BF4F08" w14:textId="03825FB9" w:rsidR="004F412B" w:rsidRPr="00E05476" w:rsidRDefault="00BD75D6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4860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12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4F412B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1DC527BC" w14:textId="69C7FFEE" w:rsidR="001B7AE0" w:rsidRPr="00E05476" w:rsidRDefault="00BD75D6" w:rsidP="001B7AE0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0619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257AD8">
              <w:rPr>
                <w:sz w:val="16"/>
                <w:szCs w:val="16"/>
                <w:lang w:eastAsia="de-CH"/>
              </w:rPr>
              <w:t>unüberwindbares Bauwerk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AD6A43">
              <w:rPr>
                <w:sz w:val="16"/>
                <w:szCs w:val="16"/>
                <w:lang w:eastAsia="de-CH"/>
              </w:rPr>
              <w:t>s</w:t>
            </w:r>
            <w:r w:rsidR="00257AD8">
              <w:rPr>
                <w:sz w:val="16"/>
                <w:szCs w:val="16"/>
                <w:lang w:eastAsia="de-CH"/>
              </w:rPr>
              <w:t>iehe Bemerkung)</w:t>
            </w:r>
          </w:p>
          <w:p w14:paraId="4311C4ED" w14:textId="531A69E9" w:rsidR="005719A7" w:rsidRDefault="00BD75D6" w:rsidP="00C4301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8962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9A7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5719A7" w:rsidRPr="00E05476">
              <w:rPr>
                <w:sz w:val="16"/>
                <w:szCs w:val="16"/>
                <w:lang w:eastAsia="de-CH"/>
              </w:rPr>
              <w:t xml:space="preserve">See </w:t>
            </w:r>
            <w:r w:rsidR="00257AD8">
              <w:rPr>
                <w:sz w:val="16"/>
                <w:szCs w:val="16"/>
                <w:lang w:eastAsia="de-CH"/>
              </w:rPr>
              <w:t>breiter als 5 km</w:t>
            </w:r>
          </w:p>
          <w:p w14:paraId="22B3CFD4" w14:textId="3623894D" w:rsidR="00B55B83" w:rsidRDefault="00BD75D6" w:rsidP="00B55B83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209712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B83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55B83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B55B83">
              <w:rPr>
                <w:sz w:val="16"/>
                <w:szCs w:val="16"/>
                <w:lang w:eastAsia="de-CH"/>
              </w:rPr>
              <w:t>anderes unüberwindbares natürliches Hindernis</w:t>
            </w:r>
            <w:r w:rsidR="003C064E">
              <w:rPr>
                <w:sz w:val="16"/>
                <w:szCs w:val="16"/>
                <w:lang w:eastAsia="de-CH"/>
              </w:rPr>
              <w:t xml:space="preserve">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3C064E">
              <w:rPr>
                <w:sz w:val="16"/>
                <w:szCs w:val="16"/>
                <w:lang w:eastAsia="de-CH"/>
              </w:rPr>
              <w:t>siehe Bemerkung)</w:t>
            </w:r>
          </w:p>
          <w:p w14:paraId="758C8930" w14:textId="07817D95" w:rsidR="009A4F74" w:rsidRDefault="00BD75D6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73323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8C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</w:t>
            </w:r>
            <w:r w:rsidR="000B5AD6" w:rsidRPr="0013466D">
              <w:rPr>
                <w:sz w:val="16"/>
                <w:szCs w:val="16"/>
                <w:lang w:eastAsia="de-CH"/>
              </w:rPr>
              <w:t>Strasse</w:t>
            </w:r>
            <w:r w:rsidR="0013466D">
              <w:rPr>
                <w:sz w:val="16"/>
                <w:szCs w:val="16"/>
                <w:lang w:eastAsia="de-CH"/>
              </w:rPr>
              <w:t xml:space="preserve"> mit</w:t>
            </w:r>
            <w:r w:rsidR="009A4F74" w:rsidRPr="0013466D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&gt;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01EE675" w14:textId="5467A55A" w:rsidR="00E74486" w:rsidRPr="00E05476" w:rsidRDefault="00E74486" w:rsidP="00E7448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57D51219" w14:textId="77777777" w:rsidTr="004D502D">
        <w:trPr>
          <w:trHeight w:val="170"/>
        </w:trPr>
        <w:tc>
          <w:tcPr>
            <w:tcW w:w="2122" w:type="dxa"/>
          </w:tcPr>
          <w:p w14:paraId="547E9AD7" w14:textId="77777777" w:rsidR="00D43130" w:rsidRDefault="005A1EED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Bauliche </w:t>
            </w:r>
            <w:r w:rsidR="003922D4">
              <w:rPr>
                <w:sz w:val="16"/>
                <w:szCs w:val="16"/>
                <w:lang w:eastAsia="de-CH"/>
              </w:rPr>
              <w:t>Schliessung möglich?</w:t>
            </w:r>
          </w:p>
          <w:p w14:paraId="3614A114" w14:textId="1C50D9BF" w:rsidR="00D43130" w:rsidRPr="00A50E3D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063AA86F" w14:textId="32F899DC" w:rsidR="003922D4" w:rsidRDefault="00BD75D6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528296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667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Ja</w:t>
            </w:r>
          </w:p>
          <w:p w14:paraId="135C5D04" w14:textId="78F7E6AE" w:rsidR="003922D4" w:rsidRDefault="00BD75D6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754159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667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6E00B98C" w14:textId="3E0330BB" w:rsidR="00296764" w:rsidRDefault="00BD75D6" w:rsidP="0029676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5002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296764">
              <w:rPr>
                <w:sz w:val="16"/>
                <w:szCs w:val="16"/>
                <w:lang w:eastAsia="de-CH"/>
              </w:rPr>
              <w:t xml:space="preserve"> </w:t>
            </w:r>
            <w:r w:rsidR="00D9068E">
              <w:rPr>
                <w:sz w:val="16"/>
                <w:szCs w:val="16"/>
                <w:lang w:eastAsia="de-CH"/>
              </w:rPr>
              <w:t>Bahnunterführung</w:t>
            </w:r>
          </w:p>
          <w:p w14:paraId="6C6DDAAE" w14:textId="1BB097C3" w:rsidR="009A4F74" w:rsidRDefault="00BD75D6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10834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F7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Bach oder Fluss</w:t>
            </w:r>
          </w:p>
          <w:p w14:paraId="3B86E1B6" w14:textId="5AC3BD05" w:rsidR="009A4F74" w:rsidRDefault="00BD75D6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8112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667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grössere Strasse &lt;</w:t>
            </w:r>
            <w:r w:rsidR="009A4F74" w:rsidRPr="00E807F7">
              <w:rPr>
                <w:sz w:val="16"/>
                <w:szCs w:val="16"/>
                <w:lang w:eastAsia="de-CH"/>
              </w:rPr>
              <w:t xml:space="preserve">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90B88AF" w14:textId="1F681B4B" w:rsidR="00C20430" w:rsidRDefault="00BD75D6" w:rsidP="00C20430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42977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430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C20430">
              <w:rPr>
                <w:sz w:val="16"/>
                <w:szCs w:val="16"/>
                <w:lang w:eastAsia="de-CH"/>
              </w:rPr>
              <w:t xml:space="preserve"> Teilweise (Beschreibung, siehe Skizze</w:t>
            </w:r>
            <w:r w:rsidR="00253E06">
              <w:rPr>
                <w:sz w:val="16"/>
                <w:szCs w:val="16"/>
                <w:lang w:eastAsia="de-CH"/>
              </w:rPr>
              <w:t xml:space="preserve"> und Bemerkungen</w:t>
            </w:r>
            <w:r w:rsidR="00C20430">
              <w:rPr>
                <w:sz w:val="16"/>
                <w:szCs w:val="16"/>
                <w:lang w:eastAsia="de-CH"/>
              </w:rPr>
              <w:t>)</w:t>
            </w:r>
          </w:p>
          <w:p w14:paraId="4F42FC47" w14:textId="2C8C3722" w:rsidR="00D43130" w:rsidRPr="00A50E3D" w:rsidRDefault="00D43130" w:rsidP="00284793">
            <w:pPr>
              <w:tabs>
                <w:tab w:val="center" w:pos="3432"/>
              </w:tabs>
              <w:spacing w:before="40" w:after="40"/>
              <w:ind w:left="176"/>
              <w:rPr>
                <w:sz w:val="16"/>
                <w:szCs w:val="16"/>
                <w:lang w:eastAsia="de-CH"/>
              </w:rPr>
            </w:pPr>
          </w:p>
        </w:tc>
      </w:tr>
      <w:tr w:rsidR="00CC5B94" w:rsidRPr="00BD6E79" w14:paraId="014E388C" w14:textId="77777777" w:rsidTr="004D502D">
        <w:trPr>
          <w:trHeight w:val="170"/>
        </w:trPr>
        <w:tc>
          <w:tcPr>
            <w:tcW w:w="2122" w:type="dxa"/>
          </w:tcPr>
          <w:p w14:paraId="6955B9D1" w14:textId="063E47BD" w:rsidR="004D502D" w:rsidRDefault="00CC5B94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Skizze</w:t>
            </w:r>
            <w:r w:rsidR="002E3917">
              <w:rPr>
                <w:sz w:val="16"/>
                <w:szCs w:val="16"/>
                <w:lang w:eastAsia="de-CH"/>
              </w:rPr>
              <w:t xml:space="preserve">n und </w:t>
            </w:r>
            <w:r>
              <w:rPr>
                <w:sz w:val="16"/>
                <w:szCs w:val="16"/>
                <w:lang w:eastAsia="de-CH"/>
              </w:rPr>
              <w:t>Fotos</w:t>
            </w:r>
          </w:p>
          <w:p w14:paraId="6D692861" w14:textId="77777777" w:rsidR="00F63551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488EA3" w14:textId="5442B919" w:rsidR="003A4AFA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Zum Beispiel</w:t>
            </w:r>
            <w:r w:rsidR="0052746F">
              <w:rPr>
                <w:sz w:val="16"/>
                <w:szCs w:val="16"/>
                <w:lang w:eastAsia="de-CH"/>
              </w:rPr>
              <w:t>:</w:t>
            </w:r>
          </w:p>
          <w:p w14:paraId="739E4380" w14:textId="5527126D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>Fotos</w:t>
            </w:r>
            <w:r w:rsidR="00C853F2" w:rsidRPr="00391211">
              <w:rPr>
                <w:sz w:val="16"/>
                <w:szCs w:val="16"/>
                <w:lang w:eastAsia="de-CH"/>
              </w:rPr>
              <w:t xml:space="preserve"> oder Printscreens aus</w:t>
            </w:r>
            <w:r w:rsidR="001709EE" w:rsidRPr="00391211">
              <w:rPr>
                <w:sz w:val="16"/>
                <w:szCs w:val="16"/>
                <w:lang w:eastAsia="de-CH"/>
              </w:rPr>
              <w:t xml:space="preserve"> Google Maps</w:t>
            </w:r>
            <w:r w:rsidR="005C121F" w:rsidRPr="00391211">
              <w:rPr>
                <w:sz w:val="16"/>
                <w:szCs w:val="16"/>
                <w:lang w:eastAsia="de-CH"/>
              </w:rPr>
              <w:t xml:space="preserve"> oder Orthofotos zur </w:t>
            </w:r>
            <w:r w:rsidR="00B55B83" w:rsidRPr="00391211">
              <w:rPr>
                <w:sz w:val="16"/>
                <w:szCs w:val="16"/>
                <w:lang w:eastAsia="de-CH"/>
              </w:rPr>
              <w:t>aktuelle</w:t>
            </w:r>
            <w:r w:rsidR="002358AD">
              <w:rPr>
                <w:sz w:val="16"/>
                <w:szCs w:val="16"/>
                <w:lang w:eastAsia="de-CH"/>
              </w:rPr>
              <w:t>n</w:t>
            </w:r>
            <w:r w:rsidR="00B55B83" w:rsidRPr="00391211">
              <w:rPr>
                <w:sz w:val="16"/>
                <w:szCs w:val="16"/>
                <w:lang w:eastAsia="de-CH"/>
              </w:rPr>
              <w:t xml:space="preserve"> Situation</w:t>
            </w:r>
          </w:p>
          <w:p w14:paraId="7100D02C" w14:textId="77777777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 xml:space="preserve">vermasste Skizze </w:t>
            </w:r>
            <w:r w:rsidR="00391211">
              <w:rPr>
                <w:sz w:val="16"/>
                <w:szCs w:val="16"/>
                <w:lang w:eastAsia="de-CH"/>
              </w:rPr>
              <w:t>des Bauwerks</w:t>
            </w:r>
          </w:p>
          <w:p w14:paraId="5874EBC4" w14:textId="77777777" w:rsidR="003A4AFA" w:rsidRDefault="00391211" w:rsidP="004D502D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</w:t>
            </w:r>
            <w:r w:rsidR="004D502D">
              <w:rPr>
                <w:sz w:val="16"/>
                <w:szCs w:val="16"/>
                <w:lang w:eastAsia="de-CH"/>
              </w:rPr>
              <w:t xml:space="preserve">izze </w:t>
            </w:r>
            <w:r w:rsidR="003A4AFA" w:rsidRPr="004D502D">
              <w:rPr>
                <w:sz w:val="16"/>
                <w:szCs w:val="16"/>
                <w:lang w:eastAsia="de-CH"/>
              </w:rPr>
              <w:t>Schliessungs</w:t>
            </w:r>
            <w:r w:rsidR="004D502D">
              <w:rPr>
                <w:sz w:val="16"/>
                <w:szCs w:val="16"/>
                <w:lang w:eastAsia="de-CH"/>
              </w:rPr>
              <w:t>-</w:t>
            </w:r>
            <w:r w:rsidR="003A4AFA" w:rsidRPr="004D502D">
              <w:rPr>
                <w:sz w:val="16"/>
                <w:szCs w:val="16"/>
                <w:lang w:eastAsia="de-CH"/>
              </w:rPr>
              <w:t>vorschlag</w:t>
            </w:r>
          </w:p>
          <w:p w14:paraId="21D07B03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EDEEF6B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9C872A4" w14:textId="09DA1F04" w:rsidR="0052746F" w:rsidRP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Achtung: Ablage</w:t>
            </w:r>
            <w:r w:rsidR="008C795B">
              <w:rPr>
                <w:sz w:val="16"/>
                <w:szCs w:val="16"/>
                <w:lang w:eastAsia="de-CH"/>
              </w:rPr>
              <w:t xml:space="preserve"> der Skizzen und Fotos</w:t>
            </w:r>
            <w:r>
              <w:rPr>
                <w:sz w:val="16"/>
                <w:szCs w:val="16"/>
                <w:lang w:eastAsia="de-CH"/>
              </w:rPr>
              <w:t xml:space="preserve"> auf kantonalem Server</w:t>
            </w:r>
            <w:r w:rsidR="008C795B">
              <w:rPr>
                <w:sz w:val="16"/>
                <w:szCs w:val="16"/>
                <w:lang w:eastAsia="de-CH"/>
              </w:rPr>
              <w:t>. Hier wird nur</w:t>
            </w:r>
            <w:r w:rsidR="00703DBB">
              <w:rPr>
                <w:sz w:val="16"/>
                <w:szCs w:val="16"/>
                <w:lang w:eastAsia="de-CH"/>
              </w:rPr>
              <w:t xml:space="preserve"> der Pfad zur Ablage erfasst.</w:t>
            </w:r>
          </w:p>
        </w:tc>
        <w:tc>
          <w:tcPr>
            <w:tcW w:w="6830" w:type="dxa"/>
            <w:gridSpan w:val="2"/>
          </w:tcPr>
          <w:p w14:paraId="0F530E9C" w14:textId="3050213A" w:rsidR="003C4D6E" w:rsidRDefault="003C4D6E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4E76C0">
              <w:rPr>
                <w:sz w:val="16"/>
                <w:szCs w:val="16"/>
                <w:lang w:eastAsia="de-CH"/>
              </w:rPr>
              <w:t xml:space="preserve">Link zu </w:t>
            </w:r>
            <w:r w:rsidR="002C55D8" w:rsidRPr="004E76C0">
              <w:rPr>
                <w:sz w:val="16"/>
                <w:szCs w:val="16"/>
                <w:lang w:eastAsia="de-CH"/>
              </w:rPr>
              <w:t>kantonalem Server, wo die Bilder abgelegt sind:</w:t>
            </w:r>
            <w:r w:rsidR="009C1A5B">
              <w:rPr>
                <w:sz w:val="16"/>
                <w:szCs w:val="16"/>
                <w:lang w:eastAsia="de-CH"/>
              </w:rPr>
              <w:t xml:space="preserve"> </w:t>
            </w:r>
          </w:p>
          <w:p w14:paraId="3B68E7A8" w14:textId="1D19EC5D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1" w:history="1"/>
            <w:hyperlink r:id="rId12" w:history="1">
              <w:r w:rsidR="0084667B" w:rsidRPr="0084667B">
                <w:rPr>
                  <w:rStyle w:val="Hyperlink"/>
                </w:rPr>
                <w:t>\\abtdata.ktst.shnet.ch\HOMEIKL\50_Veterinaeramt\Tiergesundheit\Krankheiten\Schweine\ASP KSP\C-Räume ASP\C-Räume SH\Objekte H4\2931-402 UNF Hoftalstrasse Bargen</w:t>
              </w:r>
            </w:hyperlink>
            <w:r w:rsidR="0084667B">
              <w:t xml:space="preserve"> </w:t>
            </w:r>
          </w:p>
          <w:p w14:paraId="7FAC8820" w14:textId="77777777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F9C9E29" w14:textId="3D692C86" w:rsidR="0078344C" w:rsidRDefault="0084667B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3" w:history="1">
              <w:r w:rsidRPr="00F04EDB">
                <w:rPr>
                  <w:rStyle w:val="Hyperlink"/>
                  <w:sz w:val="16"/>
                  <w:szCs w:val="16"/>
                  <w:lang w:eastAsia="de-CH"/>
                </w:rPr>
                <w:t>https://s.geo.admin.ch/p3pc2my3wi59</w:t>
              </w:r>
            </w:hyperlink>
            <w:r>
              <w:rPr>
                <w:sz w:val="16"/>
                <w:szCs w:val="16"/>
                <w:lang w:eastAsia="de-CH"/>
              </w:rPr>
              <w:t xml:space="preserve"> </w:t>
            </w:r>
          </w:p>
          <w:p w14:paraId="7EB354D5" w14:textId="77777777" w:rsidR="009831DA" w:rsidRDefault="009831DA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sdt>
            <w:sdtPr>
              <w:rPr>
                <w:sz w:val="16"/>
                <w:szCs w:val="16"/>
                <w:lang w:eastAsia="de-CH"/>
              </w:rPr>
              <w:id w:val="-1933039534"/>
              <w:placeholder>
                <w:docPart w:val="DefaultPlaceholder_-1854013440"/>
              </w:placeholder>
            </w:sdtPr>
            <w:sdtEndPr/>
            <w:sdtContent>
              <w:p w14:paraId="5B1049F9" w14:textId="34124DA1" w:rsidR="00F402F2" w:rsidRDefault="008D325C" w:rsidP="00F402F2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 xml:space="preserve">Breite: </w:t>
                </w:r>
                <w:r w:rsidR="0084667B">
                  <w:rPr>
                    <w:sz w:val="16"/>
                    <w:szCs w:val="16"/>
                    <w:lang w:eastAsia="de-CH"/>
                  </w:rPr>
                  <w:t>5.</w:t>
                </w:r>
                <w:r w:rsidR="00B05D12">
                  <w:rPr>
                    <w:sz w:val="16"/>
                    <w:szCs w:val="16"/>
                    <w:lang w:eastAsia="de-CH"/>
                  </w:rPr>
                  <w:t>5 m</w:t>
                </w:r>
              </w:p>
              <w:p w14:paraId="5DEB8E38" w14:textId="77777777" w:rsidR="008D325C" w:rsidRDefault="008D325C" w:rsidP="00F402F2">
                <w:pPr>
                  <w:spacing w:before="40" w:after="40"/>
                </w:pPr>
              </w:p>
              <w:p w14:paraId="0666F5D5" w14:textId="2CAB1866" w:rsidR="00E65E73" w:rsidRDefault="0084667B" w:rsidP="00B05D12">
                <w:pPr>
                  <w:spacing w:before="40" w:after="40"/>
                </w:pPr>
                <w:r>
                  <w:t>Schliessen mit Tor</w:t>
                </w:r>
              </w:p>
              <w:p w14:paraId="6AC6A8C7" w14:textId="262699D1" w:rsidR="0084667B" w:rsidRDefault="0084667B" w:rsidP="00B05D12">
                <w:pPr>
                  <w:spacing w:before="40" w:after="40"/>
                </w:pPr>
                <w:r>
                  <w:t>Zaun oberhalb der Unterführung durchziehen.</w:t>
                </w:r>
              </w:p>
              <w:p w14:paraId="5DDF4524" w14:textId="2A0A8BDD" w:rsidR="0078344C" w:rsidRPr="004E76C0" w:rsidRDefault="00BD75D6" w:rsidP="007744F5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</w:p>
            </w:sdtContent>
          </w:sdt>
          <w:p w14:paraId="45CC4BB6" w14:textId="2B8D1866" w:rsidR="002C55D8" w:rsidRPr="004E76C0" w:rsidRDefault="002C55D8" w:rsidP="007744F5">
            <w:pPr>
              <w:spacing w:before="40" w:after="40"/>
              <w:rPr>
                <w:i/>
                <w:iCs/>
                <w:sz w:val="16"/>
                <w:szCs w:val="16"/>
                <w:lang w:eastAsia="de-CH"/>
              </w:rPr>
            </w:pPr>
          </w:p>
          <w:p w14:paraId="0668E60D" w14:textId="58DD0A91" w:rsidR="0078344C" w:rsidRPr="00BD6E79" w:rsidRDefault="0078344C" w:rsidP="009B6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B125F4" w14:paraId="0B35B952" w14:textId="77777777" w:rsidTr="004D502D">
        <w:trPr>
          <w:trHeight w:val="170"/>
        </w:trPr>
        <w:tc>
          <w:tcPr>
            <w:tcW w:w="2122" w:type="dxa"/>
          </w:tcPr>
          <w:p w14:paraId="1E567E6B" w14:textId="2015CBD3" w:rsidR="00861C58" w:rsidRPr="00861C58" w:rsidRDefault="00B125F4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lastRenderedPageBreak/>
              <w:t>Alternative</w:t>
            </w:r>
            <w:r w:rsidR="00861C58">
              <w:rPr>
                <w:sz w:val="16"/>
                <w:szCs w:val="16"/>
                <w:lang w:eastAsia="de-CH"/>
              </w:rPr>
              <w:t>, wenn Schliessung nicht möglich</w:t>
            </w:r>
          </w:p>
          <w:p w14:paraId="13D892B2" w14:textId="0EAAF70C" w:rsidR="0038614F" w:rsidRPr="00861C58" w:rsidRDefault="0038614F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</w:t>
            </w:r>
            <w:r w:rsidR="004E76C0">
              <w:rPr>
                <w:sz w:val="16"/>
                <w:szCs w:val="16"/>
                <w:lang w:eastAsia="de-CH"/>
              </w:rPr>
              <w:t xml:space="preserve"> mögl.</w:t>
            </w:r>
            <w:r>
              <w:rPr>
                <w:sz w:val="16"/>
                <w:szCs w:val="16"/>
                <w:lang w:eastAsia="de-CH"/>
              </w:rPr>
              <w:t>)</w:t>
            </w:r>
          </w:p>
          <w:p w14:paraId="5D286D4C" w14:textId="601EF199" w:rsidR="00B125F4" w:rsidRPr="00A50E3D" w:rsidRDefault="00B125F4" w:rsidP="00C43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BA19094" w14:textId="0CB22B9C" w:rsidR="003C064E" w:rsidRDefault="00BD75D6" w:rsidP="00C37666">
            <w:pPr>
              <w:tabs>
                <w:tab w:val="center" w:pos="3432"/>
              </w:tabs>
              <w:spacing w:before="40" w:after="40"/>
              <w:ind w:left="318" w:hanging="318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22027700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2073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9A4F74">
              <w:rPr>
                <w:sz w:val="16"/>
                <w:szCs w:val="16"/>
                <w:lang w:eastAsia="de-CH"/>
              </w:rPr>
              <w:t>«</w:t>
            </w:r>
            <w:r w:rsidR="00C66DC9">
              <w:rPr>
                <w:sz w:val="16"/>
                <w:szCs w:val="16"/>
                <w:lang w:eastAsia="de-CH"/>
              </w:rPr>
              <w:t>Kanal</w:t>
            </w:r>
            <w:r w:rsidR="003C064E">
              <w:rPr>
                <w:sz w:val="16"/>
                <w:szCs w:val="16"/>
                <w:lang w:eastAsia="de-CH"/>
              </w:rPr>
              <w:t>zäunung</w:t>
            </w:r>
            <w:r w:rsidR="009A4F74">
              <w:rPr>
                <w:sz w:val="16"/>
                <w:szCs w:val="16"/>
                <w:lang w:eastAsia="de-CH"/>
              </w:rPr>
              <w:t>»</w:t>
            </w:r>
            <w:r w:rsidR="00B07430">
              <w:rPr>
                <w:sz w:val="16"/>
                <w:szCs w:val="16"/>
                <w:lang w:eastAsia="de-CH"/>
              </w:rPr>
              <w:t>:</w:t>
            </w:r>
            <w:r w:rsidR="00F17E4C">
              <w:rPr>
                <w:sz w:val="16"/>
                <w:szCs w:val="16"/>
                <w:lang w:eastAsia="de-CH"/>
              </w:rPr>
              <w:t xml:space="preserve"> beidseitig</w:t>
            </w:r>
            <w:r w:rsidR="00B07430">
              <w:rPr>
                <w:sz w:val="16"/>
                <w:szCs w:val="16"/>
                <w:lang w:eastAsia="de-CH"/>
              </w:rPr>
              <w:t>, Bauz</w:t>
            </w:r>
            <w:r w:rsidR="00CA67ED">
              <w:rPr>
                <w:sz w:val="16"/>
                <w:szCs w:val="16"/>
                <w:lang w:eastAsia="de-CH"/>
              </w:rPr>
              <w:t xml:space="preserve">aun </w:t>
            </w:r>
            <w:r w:rsidR="00B07430">
              <w:rPr>
                <w:sz w:val="16"/>
                <w:szCs w:val="16"/>
                <w:lang w:eastAsia="de-CH"/>
              </w:rPr>
              <w:t>oder Knotengitter</w:t>
            </w:r>
            <w:r w:rsidR="00F17E4C">
              <w:rPr>
                <w:sz w:val="16"/>
                <w:szCs w:val="16"/>
                <w:lang w:eastAsia="de-CH"/>
              </w:rPr>
              <w:t>, Verblendung mit weissen</w:t>
            </w:r>
            <w:r w:rsidR="00C37666">
              <w:rPr>
                <w:sz w:val="16"/>
                <w:szCs w:val="16"/>
                <w:lang w:eastAsia="de-CH"/>
              </w:rPr>
              <w:t xml:space="preserve"> </w:t>
            </w:r>
            <w:r w:rsidR="00F17E4C">
              <w:rPr>
                <w:sz w:val="16"/>
                <w:szCs w:val="16"/>
                <w:lang w:eastAsia="de-CH"/>
              </w:rPr>
              <w:t>Blachen</w:t>
            </w:r>
            <w:r w:rsidR="009543DA">
              <w:rPr>
                <w:sz w:val="16"/>
                <w:szCs w:val="16"/>
                <w:lang w:eastAsia="de-CH"/>
              </w:rPr>
              <w:t xml:space="preserve"> H120 cm,</w:t>
            </w:r>
            <w:r w:rsidR="00B21EA5">
              <w:rPr>
                <w:sz w:val="16"/>
                <w:szCs w:val="16"/>
                <w:lang w:eastAsia="de-CH"/>
              </w:rPr>
              <w:t xml:space="preserve"> bei</w:t>
            </w:r>
            <w:r w:rsidR="009543DA">
              <w:rPr>
                <w:sz w:val="16"/>
                <w:szCs w:val="16"/>
                <w:lang w:eastAsia="de-CH"/>
              </w:rPr>
              <w:t xml:space="preserve"> </w:t>
            </w:r>
            <w:r w:rsidR="007E5B25">
              <w:rPr>
                <w:sz w:val="16"/>
                <w:szCs w:val="16"/>
                <w:lang w:eastAsia="de-CH"/>
              </w:rPr>
              <w:t>Strasse</w:t>
            </w:r>
            <w:r w:rsidR="001C66CF">
              <w:rPr>
                <w:sz w:val="16"/>
                <w:szCs w:val="16"/>
                <w:lang w:eastAsia="de-CH"/>
              </w:rPr>
              <w:t>/Bahn</w:t>
            </w:r>
            <w:r w:rsidR="00B21EA5">
              <w:rPr>
                <w:sz w:val="16"/>
                <w:szCs w:val="16"/>
                <w:lang w:eastAsia="de-CH"/>
              </w:rPr>
              <w:t xml:space="preserve"> </w:t>
            </w:r>
            <w:r w:rsidR="005238BB" w:rsidRPr="00B21EA5">
              <w:rPr>
                <w:sz w:val="16"/>
                <w:szCs w:val="16"/>
                <w:lang w:eastAsia="de-CH"/>
              </w:rPr>
              <w:t xml:space="preserve">L </w:t>
            </w:r>
            <w:r w:rsidR="003C064E" w:rsidRPr="00B21EA5">
              <w:rPr>
                <w:sz w:val="16"/>
                <w:szCs w:val="16"/>
                <w:lang w:eastAsia="de-CH"/>
              </w:rPr>
              <w:t xml:space="preserve">mind. </w:t>
            </w:r>
            <w:r w:rsidR="003C064E" w:rsidRPr="00C37666">
              <w:rPr>
                <w:sz w:val="16"/>
                <w:szCs w:val="16"/>
                <w:lang w:eastAsia="de-CH"/>
              </w:rPr>
              <w:t>50m</w:t>
            </w:r>
            <w:r w:rsidR="007E5B25" w:rsidRPr="00C37666">
              <w:rPr>
                <w:sz w:val="16"/>
                <w:szCs w:val="16"/>
                <w:lang w:eastAsia="de-CH"/>
              </w:rPr>
              <w:t>,</w:t>
            </w:r>
            <w:r w:rsidR="0049483A" w:rsidRPr="00C37666">
              <w:rPr>
                <w:sz w:val="16"/>
                <w:szCs w:val="16"/>
                <w:lang w:eastAsia="de-CH"/>
              </w:rPr>
              <w:t xml:space="preserve"> bei</w:t>
            </w:r>
            <w:r w:rsidR="007E5B25" w:rsidRPr="00C37666">
              <w:rPr>
                <w:sz w:val="16"/>
                <w:szCs w:val="16"/>
                <w:lang w:eastAsia="de-CH"/>
              </w:rPr>
              <w:t xml:space="preserve"> </w:t>
            </w:r>
            <w:r w:rsidR="00F17E4C" w:rsidRPr="00C37666">
              <w:rPr>
                <w:sz w:val="16"/>
                <w:szCs w:val="16"/>
                <w:lang w:eastAsia="de-CH"/>
              </w:rPr>
              <w:t>Gewässer</w:t>
            </w:r>
            <w:r w:rsidR="005238BB" w:rsidRPr="00C37666">
              <w:rPr>
                <w:sz w:val="16"/>
                <w:szCs w:val="16"/>
                <w:lang w:eastAsia="de-CH"/>
              </w:rPr>
              <w:t xml:space="preserve"> L </w:t>
            </w:r>
            <w:r w:rsidR="00F17E4C" w:rsidRPr="00C37666">
              <w:rPr>
                <w:sz w:val="16"/>
                <w:szCs w:val="16"/>
                <w:lang w:eastAsia="de-CH"/>
              </w:rPr>
              <w:t xml:space="preserve">mind. </w:t>
            </w:r>
            <w:r w:rsidR="00F17E4C">
              <w:rPr>
                <w:sz w:val="16"/>
                <w:szCs w:val="16"/>
                <w:lang w:eastAsia="de-CH"/>
              </w:rPr>
              <w:t>100</w:t>
            </w:r>
            <w:r w:rsidR="009543DA">
              <w:rPr>
                <w:sz w:val="16"/>
                <w:szCs w:val="16"/>
                <w:lang w:eastAsia="de-CH"/>
              </w:rPr>
              <w:t>m</w:t>
            </w:r>
          </w:p>
          <w:p w14:paraId="608C1945" w14:textId="226521D0" w:rsidR="00B125F4" w:rsidRDefault="00BD75D6" w:rsidP="00C4394D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9620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C064E">
              <w:rPr>
                <w:sz w:val="16"/>
                <w:szCs w:val="16"/>
                <w:lang w:eastAsia="de-CH"/>
              </w:rPr>
              <w:t xml:space="preserve"> </w:t>
            </w:r>
            <w:r w:rsidR="00B74C59">
              <w:rPr>
                <w:sz w:val="16"/>
                <w:szCs w:val="16"/>
                <w:lang w:eastAsia="de-CH"/>
              </w:rPr>
              <w:t>Überwachung mit</w:t>
            </w:r>
            <w:r w:rsidR="00B125F4">
              <w:rPr>
                <w:sz w:val="16"/>
                <w:szCs w:val="16"/>
                <w:lang w:eastAsia="de-CH"/>
              </w:rPr>
              <w:t xml:space="preserve"> Wildkamera</w:t>
            </w:r>
            <w:r w:rsidR="0049483A">
              <w:rPr>
                <w:sz w:val="16"/>
                <w:szCs w:val="16"/>
                <w:lang w:eastAsia="de-CH"/>
              </w:rPr>
              <w:t xml:space="preserve"> (</w:t>
            </w:r>
            <w:r w:rsidR="00982180">
              <w:rPr>
                <w:sz w:val="16"/>
                <w:szCs w:val="16"/>
                <w:lang w:eastAsia="de-CH"/>
              </w:rPr>
              <w:t>Achtung: Datenschutzbestimmungen)</w:t>
            </w:r>
          </w:p>
          <w:p w14:paraId="65EC2CC5" w14:textId="762D34F3" w:rsidR="007545B6" w:rsidRDefault="00BD75D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56822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F64C13">
              <w:rPr>
                <w:sz w:val="16"/>
                <w:szCs w:val="16"/>
                <w:lang w:eastAsia="de-CH"/>
              </w:rPr>
              <w:t>Wildvergrä</w:t>
            </w:r>
            <w:r w:rsidR="00B74C59">
              <w:rPr>
                <w:sz w:val="16"/>
                <w:szCs w:val="16"/>
                <w:lang w:eastAsia="de-CH"/>
              </w:rPr>
              <w:t>mer mit Duftstoffen</w:t>
            </w:r>
            <w:r w:rsidR="00982180">
              <w:rPr>
                <w:sz w:val="16"/>
                <w:szCs w:val="16"/>
                <w:lang w:eastAsia="de-CH"/>
              </w:rPr>
              <w:t xml:space="preserve"> (Achtung: </w:t>
            </w:r>
            <w:r w:rsidR="00741FFE">
              <w:rPr>
                <w:sz w:val="16"/>
                <w:szCs w:val="16"/>
                <w:lang w:eastAsia="de-CH"/>
              </w:rPr>
              <w:t xml:space="preserve">Aufwand </w:t>
            </w:r>
            <w:r w:rsidR="00982180">
              <w:rPr>
                <w:sz w:val="16"/>
                <w:szCs w:val="16"/>
                <w:lang w:eastAsia="de-CH"/>
              </w:rPr>
              <w:t>Unterhalt)</w:t>
            </w:r>
          </w:p>
          <w:p w14:paraId="0ED0607A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80468F4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C83E6B0" w14:textId="0835CB2B" w:rsidR="00714C60" w:rsidRPr="00A50E3D" w:rsidRDefault="00714C60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EF7B87" w:rsidRPr="00F267BF" w14:paraId="6FA54886" w14:textId="77777777" w:rsidTr="004D502D">
        <w:trPr>
          <w:trHeight w:val="170"/>
        </w:trPr>
        <w:tc>
          <w:tcPr>
            <w:tcW w:w="2122" w:type="dxa"/>
          </w:tcPr>
          <w:p w14:paraId="523132B3" w14:textId="77777777" w:rsidR="00EF7B87" w:rsidRDefault="00EF7B87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Materialbedarf</w:t>
            </w:r>
          </w:p>
          <w:p w14:paraId="4063E353" w14:textId="41A193E0" w:rsidR="00EF7B87" w:rsidRPr="00A50E3D" w:rsidRDefault="0038614F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 und Anzahl bzw. Meter als obligatorisches Feld)</w:t>
            </w:r>
          </w:p>
        </w:tc>
        <w:tc>
          <w:tcPr>
            <w:tcW w:w="6830" w:type="dxa"/>
            <w:gridSpan w:val="2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95"/>
              <w:gridCol w:w="399"/>
              <w:gridCol w:w="3888"/>
              <w:gridCol w:w="755"/>
              <w:gridCol w:w="1277"/>
            </w:tblGrid>
            <w:tr w:rsidR="00515341" w14:paraId="35F59F31" w14:textId="77777777" w:rsidTr="00536D6B">
              <w:tc>
                <w:tcPr>
                  <w:tcW w:w="295" w:type="dxa"/>
                </w:tcPr>
                <w:p w14:paraId="14F058B2" w14:textId="2F236ACD" w:rsidR="00515341" w:rsidRDefault="00BD75D6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51483779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4667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638750A5" w14:textId="22BB8E74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A1</w:t>
                  </w:r>
                </w:p>
              </w:tc>
              <w:tc>
                <w:tcPr>
                  <w:tcW w:w="3888" w:type="dxa"/>
                </w:tcPr>
                <w:p w14:paraId="592DBBAE" w14:textId="5361E73F" w:rsidR="00515341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="00C4074B">
                    <w:rPr>
                      <w:sz w:val="16"/>
                      <w:szCs w:val="16"/>
                      <w:lang w:eastAsia="de-CH"/>
                    </w:rPr>
                    <w:t xml:space="preserve"> H120 B350       </w:t>
                  </w:r>
                </w:p>
              </w:tc>
              <w:tc>
                <w:tcPr>
                  <w:tcW w:w="755" w:type="dxa"/>
                </w:tcPr>
                <w:p w14:paraId="4A85F813" w14:textId="5E734FA8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08AC008" w14:textId="7CC4F6F0" w:rsidR="00515341" w:rsidRPr="00A10502" w:rsidRDefault="0084667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</w:tr>
            <w:tr w:rsidR="00423CAC" w14:paraId="68FB7683" w14:textId="77777777" w:rsidTr="00536D6B">
              <w:tc>
                <w:tcPr>
                  <w:tcW w:w="295" w:type="dxa"/>
                </w:tcPr>
                <w:p w14:paraId="7F985B2B" w14:textId="4A66228E" w:rsidR="00423CAC" w:rsidRDefault="00BD75D6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3215892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D5808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2EE86BF" w14:textId="7A487499" w:rsidR="00423CAC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A2</w:t>
                  </w:r>
                </w:p>
              </w:tc>
              <w:tc>
                <w:tcPr>
                  <w:tcW w:w="3888" w:type="dxa"/>
                </w:tcPr>
                <w:p w14:paraId="63B40641" w14:textId="4D699AA3" w:rsidR="00423CAC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H200 B350</w:t>
                  </w:r>
                </w:p>
              </w:tc>
              <w:tc>
                <w:tcPr>
                  <w:tcW w:w="755" w:type="dxa"/>
                </w:tcPr>
                <w:p w14:paraId="0C60E6A6" w14:textId="260CAD88" w:rsidR="00423CAC" w:rsidRDefault="007D5808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C7D2B85" w14:textId="77777777" w:rsidR="00423CAC" w:rsidRPr="00A10502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B545DC" w14:paraId="360AC987" w14:textId="77777777" w:rsidTr="00536D6B">
              <w:tc>
                <w:tcPr>
                  <w:tcW w:w="295" w:type="dxa"/>
                </w:tcPr>
                <w:p w14:paraId="00B11933" w14:textId="30A91F26" w:rsidR="00B545DC" w:rsidRDefault="00BD75D6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7059226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4667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206570" w14:textId="5D9062B6" w:rsidR="00B545DC" w:rsidRDefault="00F0037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A3</w:t>
                  </w:r>
                </w:p>
              </w:tc>
              <w:tc>
                <w:tcPr>
                  <w:tcW w:w="3888" w:type="dxa"/>
                </w:tcPr>
                <w:p w14:paraId="66E03E19" w14:textId="0ECE3C1B" w:rsidR="00B545DC" w:rsidRPr="00C37A91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5B5380">
                    <w:rPr>
                      <w:sz w:val="16"/>
                      <w:szCs w:val="16"/>
                      <w:lang w:eastAsia="de-CH"/>
                    </w:rPr>
                    <w:t>Tor</w:t>
                  </w:r>
                  <w:r w:rsidR="00C25941">
                    <w:rPr>
                      <w:sz w:val="16"/>
                      <w:szCs w:val="16"/>
                      <w:lang w:eastAsia="de-CH"/>
                    </w:rPr>
                    <w:t xml:space="preserve">element 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>in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H120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 xml:space="preserve"> B350</w:t>
                  </w:r>
                </w:p>
              </w:tc>
              <w:tc>
                <w:tcPr>
                  <w:tcW w:w="755" w:type="dxa"/>
                </w:tcPr>
                <w:p w14:paraId="43BB2434" w14:textId="1590EDCF" w:rsidR="00B545DC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D68BC3F" w14:textId="631CB025" w:rsidR="00B545DC" w:rsidRPr="00A10502" w:rsidRDefault="0084667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</w:tr>
            <w:tr w:rsidR="00EB0759" w14:paraId="5EAF70CB" w14:textId="77777777" w:rsidTr="00536D6B">
              <w:tc>
                <w:tcPr>
                  <w:tcW w:w="295" w:type="dxa"/>
                </w:tcPr>
                <w:p w14:paraId="782BD948" w14:textId="169EB8D9" w:rsidR="00EB0759" w:rsidRDefault="00BD75D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5170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C064E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3B9DEF" w14:textId="6903FAA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A4</w:t>
                  </w:r>
                </w:p>
              </w:tc>
              <w:tc>
                <w:tcPr>
                  <w:tcW w:w="3888" w:type="dxa"/>
                </w:tcPr>
                <w:p w14:paraId="1B26C08E" w14:textId="69AA4896" w:rsidR="00EB0759" w:rsidRPr="005B5380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Fussgänger in Mobilzaun</w:t>
                  </w:r>
                </w:p>
              </w:tc>
              <w:tc>
                <w:tcPr>
                  <w:tcW w:w="755" w:type="dxa"/>
                </w:tcPr>
                <w:p w14:paraId="38B5BC30" w14:textId="66909B1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F01448C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193E96C" w14:textId="77777777" w:rsidTr="00536D6B">
              <w:tc>
                <w:tcPr>
                  <w:tcW w:w="295" w:type="dxa"/>
                </w:tcPr>
                <w:p w14:paraId="4A4DF2D4" w14:textId="3DC0347B" w:rsidR="00EB0759" w:rsidRDefault="00BD75D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840192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4667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69869C" w14:textId="1B3DAAF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B1</w:t>
                  </w:r>
                </w:p>
              </w:tc>
              <w:tc>
                <w:tcPr>
                  <w:tcW w:w="3888" w:type="dxa"/>
                </w:tcPr>
                <w:p w14:paraId="0A5DCF1D" w14:textId="17812E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Knotengitterzaun mit</w:t>
                  </w:r>
                  <w:r w:rsidR="00AD10DB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Holzpfosten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4BDF471A" w14:textId="3DBF1B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FB799CB" w14:textId="1CA2163A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6415E418" w14:textId="77777777" w:rsidTr="00536D6B">
              <w:tc>
                <w:tcPr>
                  <w:tcW w:w="295" w:type="dxa"/>
                </w:tcPr>
                <w:p w14:paraId="39579F27" w14:textId="277E1A12" w:rsidR="00EB0759" w:rsidRDefault="00BD75D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200203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1816BA3" w14:textId="4012198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B2</w:t>
                  </w:r>
                </w:p>
              </w:tc>
              <w:tc>
                <w:tcPr>
                  <w:tcW w:w="3888" w:type="dxa"/>
                </w:tcPr>
                <w:p w14:paraId="0D0B4F91" w14:textId="0EED70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Knotengitterzaun mit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Metallpfosten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05F83131" w14:textId="7D4676B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1D83CB2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B04C96" w14:textId="77777777" w:rsidTr="00536D6B">
              <w:tc>
                <w:tcPr>
                  <w:tcW w:w="295" w:type="dxa"/>
                </w:tcPr>
                <w:p w14:paraId="7D511834" w14:textId="5B063328" w:rsidR="00EB0759" w:rsidRDefault="00BD75D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4673181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1A7036" w14:textId="35A4DB7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B3</w:t>
                  </w:r>
                </w:p>
              </w:tc>
              <w:tc>
                <w:tcPr>
                  <w:tcW w:w="3888" w:type="dxa"/>
                </w:tcPr>
                <w:p w14:paraId="304FA20F" w14:textId="06C2EFD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Knotengitterzaun</w:t>
                  </w:r>
                </w:p>
              </w:tc>
              <w:tc>
                <w:tcPr>
                  <w:tcW w:w="755" w:type="dxa"/>
                </w:tcPr>
                <w:p w14:paraId="7A08D623" w14:textId="0023821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00C01DD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29B604" w14:textId="77777777" w:rsidTr="00536D6B">
              <w:tc>
                <w:tcPr>
                  <w:tcW w:w="295" w:type="dxa"/>
                </w:tcPr>
                <w:p w14:paraId="7268BEC2" w14:textId="7668C80E" w:rsidR="00EB0759" w:rsidRDefault="00BD75D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01813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76B0B7E" w14:textId="3DDDF8F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B4</w:t>
                  </w:r>
                </w:p>
              </w:tc>
              <w:tc>
                <w:tcPr>
                  <w:tcW w:w="3888" w:type="dxa"/>
                </w:tcPr>
                <w:p w14:paraId="20A4B3B9" w14:textId="4B19123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Knotengitterzaun</w:t>
                  </w:r>
                </w:p>
              </w:tc>
              <w:tc>
                <w:tcPr>
                  <w:tcW w:w="755" w:type="dxa"/>
                </w:tcPr>
                <w:p w14:paraId="698F769A" w14:textId="793EC35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3FC5ED3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987610" w:rsidRPr="001622E3" w14:paraId="61D6FA9E" w14:textId="77777777" w:rsidTr="005F481D">
              <w:tc>
                <w:tcPr>
                  <w:tcW w:w="295" w:type="dxa"/>
                </w:tcPr>
                <w:p w14:paraId="48E31740" w14:textId="77777777" w:rsidR="00987610" w:rsidRDefault="00BD75D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885206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7610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AFFDE99" w14:textId="020B2651" w:rsidR="00987610" w:rsidRDefault="0057256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B5</w:t>
                  </w:r>
                </w:p>
              </w:tc>
              <w:tc>
                <w:tcPr>
                  <w:tcW w:w="3888" w:type="dxa"/>
                </w:tcPr>
                <w:p w14:paraId="550B6015" w14:textId="471AD298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8F08A2">
                    <w:rPr>
                      <w:sz w:val="16"/>
                      <w:szCs w:val="16"/>
                      <w:lang w:eastAsia="de-CH"/>
                    </w:rPr>
                    <w:t>Sonderanfertigung</w:t>
                  </w:r>
                  <w:r w:rsidR="00694724">
                    <w:rPr>
                      <w:sz w:val="16"/>
                      <w:szCs w:val="16"/>
                      <w:lang w:eastAsia="de-CH"/>
                    </w:rPr>
                    <w:t xml:space="preserve"> Tor</w:t>
                  </w:r>
                  <w:r w:rsidRPr="008F08A2">
                    <w:rPr>
                      <w:sz w:val="16"/>
                      <w:szCs w:val="16"/>
                      <w:lang w:eastAsia="de-CH"/>
                    </w:rPr>
                    <w:t xml:space="preserve"> für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Strass</w:t>
                  </w:r>
                  <w:r w:rsidR="000A1F28">
                    <w:rPr>
                      <w:sz w:val="16"/>
                      <w:szCs w:val="16"/>
                      <w:lang w:eastAsia="de-CH"/>
                    </w:rPr>
                    <w:t>e</w:t>
                  </w:r>
                  <w:r w:rsidR="00C0672C">
                    <w:rPr>
                      <w:sz w:val="16"/>
                      <w:szCs w:val="16"/>
                      <w:lang w:eastAsia="de-CH"/>
                    </w:rPr>
                    <w:t>/Weg (Skizze)</w:t>
                  </w:r>
                </w:p>
              </w:tc>
              <w:tc>
                <w:tcPr>
                  <w:tcW w:w="755" w:type="dxa"/>
                </w:tcPr>
                <w:p w14:paraId="3071F0ED" w14:textId="77777777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E349223" w14:textId="77777777" w:rsidR="00987610" w:rsidRPr="00A1050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4307EFB5" w14:textId="77777777" w:rsidTr="00536D6B">
              <w:tc>
                <w:tcPr>
                  <w:tcW w:w="295" w:type="dxa"/>
                </w:tcPr>
                <w:p w14:paraId="10E4BB99" w14:textId="3766FF3A" w:rsidR="00EB0759" w:rsidRDefault="00BD75D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50362048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4667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1FD8CC3" w14:textId="51F34D29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670DE6CF" w14:textId="7F9948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Elektrozaun 90 cm, 4 Litzen</w:t>
                  </w:r>
                </w:p>
              </w:tc>
              <w:tc>
                <w:tcPr>
                  <w:tcW w:w="755" w:type="dxa"/>
                </w:tcPr>
                <w:p w14:paraId="1B5C8877" w14:textId="6C084E0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7EBFAF9" w14:textId="6D6BF6B6" w:rsidR="00EB0759" w:rsidRPr="00A10502" w:rsidRDefault="0084667B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10</w:t>
                  </w:r>
                </w:p>
              </w:tc>
            </w:tr>
            <w:tr w:rsidR="00EB0759" w14:paraId="1A5C7334" w14:textId="77777777" w:rsidTr="00536D6B">
              <w:tc>
                <w:tcPr>
                  <w:tcW w:w="295" w:type="dxa"/>
                </w:tcPr>
                <w:p w14:paraId="45890945" w14:textId="757C1C6D" w:rsidR="00EB0759" w:rsidRDefault="00BD75D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5353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53574B5" w14:textId="30B9FBEF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5ECB1905" w14:textId="020CBB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Elektrozaun mit 4 Litzen</w:t>
                  </w:r>
                </w:p>
              </w:tc>
              <w:tc>
                <w:tcPr>
                  <w:tcW w:w="755" w:type="dxa"/>
                </w:tcPr>
                <w:p w14:paraId="308BC9C8" w14:textId="053F3FD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7DC8C5E2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7DC4F3E" w14:textId="77777777" w:rsidTr="00536D6B">
              <w:tc>
                <w:tcPr>
                  <w:tcW w:w="295" w:type="dxa"/>
                </w:tcPr>
                <w:p w14:paraId="39F57F18" w14:textId="2316211C" w:rsidR="00EB0759" w:rsidRDefault="00BD75D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7903200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A199A95" w14:textId="3A1725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C3 </w:t>
                  </w:r>
                </w:p>
              </w:tc>
              <w:tc>
                <w:tcPr>
                  <w:tcW w:w="3888" w:type="dxa"/>
                </w:tcPr>
                <w:p w14:paraId="634BF7F4" w14:textId="231AA15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Elektrozaun</w:t>
                  </w:r>
                </w:p>
              </w:tc>
              <w:tc>
                <w:tcPr>
                  <w:tcW w:w="755" w:type="dxa"/>
                </w:tcPr>
                <w:p w14:paraId="747443D3" w14:textId="51BBC59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B5ADCF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491B31F" w14:textId="77777777" w:rsidTr="00536D6B">
              <w:tc>
                <w:tcPr>
                  <w:tcW w:w="295" w:type="dxa"/>
                </w:tcPr>
                <w:p w14:paraId="70CB3779" w14:textId="602A69EF" w:rsidR="00EB0759" w:rsidRDefault="00BD75D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1745309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F1C14C5" w14:textId="5D2BAC9E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D1</w:t>
                  </w:r>
                </w:p>
              </w:tc>
              <w:tc>
                <w:tcPr>
                  <w:tcW w:w="3888" w:type="dxa"/>
                </w:tcPr>
                <w:p w14:paraId="33558E20" w14:textId="69AEE8B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Mobiler Weiderost, L300 B300</w:t>
                  </w:r>
                </w:p>
              </w:tc>
              <w:tc>
                <w:tcPr>
                  <w:tcW w:w="755" w:type="dxa"/>
                </w:tcPr>
                <w:p w14:paraId="743A432E" w14:textId="502C839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A30289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0B89C5D6" w14:textId="77777777" w:rsidTr="00536D6B">
              <w:tc>
                <w:tcPr>
                  <w:tcW w:w="295" w:type="dxa"/>
                </w:tcPr>
                <w:p w14:paraId="31706FBB" w14:textId="2FBB7FA8" w:rsidR="00EB0759" w:rsidRDefault="00BD75D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03143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17B347F" w14:textId="505D0B2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D2</w:t>
                  </w:r>
                </w:p>
              </w:tc>
              <w:tc>
                <w:tcPr>
                  <w:tcW w:w="3888" w:type="dxa"/>
                </w:tcPr>
                <w:p w14:paraId="2E99C4A1" w14:textId="04D777C5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Cattle Grid Typ Coschen,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L</w:t>
                  </w:r>
                  <w:r w:rsidRPr="001622E3">
                    <w:rPr>
                      <w:sz w:val="16"/>
                      <w:szCs w:val="16"/>
                      <w:lang w:val="en-US" w:eastAsia="de-CH"/>
                    </w:rPr>
                    <w:t>640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B380</w:t>
                  </w:r>
                </w:p>
              </w:tc>
              <w:tc>
                <w:tcPr>
                  <w:tcW w:w="755" w:type="dxa"/>
                </w:tcPr>
                <w:p w14:paraId="5C191BD2" w14:textId="6A79BA57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A4D1E21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5D1FE6" w:rsidRPr="001622E3" w14:paraId="752D6A81" w14:textId="77777777" w:rsidTr="00536D6B">
              <w:tc>
                <w:tcPr>
                  <w:tcW w:w="295" w:type="dxa"/>
                </w:tcPr>
                <w:p w14:paraId="2DD9ECF2" w14:textId="2BDEBCF5" w:rsidR="005D1FE6" w:rsidRDefault="00BD75D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52877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C63D077" w14:textId="41050DEA" w:rsidR="005D1FE6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D3</w:t>
                  </w:r>
                </w:p>
              </w:tc>
              <w:tc>
                <w:tcPr>
                  <w:tcW w:w="3888" w:type="dxa"/>
                </w:tcPr>
                <w:p w14:paraId="3C4122D2" w14:textId="573A0770" w:rsidR="005D1FE6" w:rsidRPr="00C254B5" w:rsidRDefault="003015E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C254B5">
                    <w:rPr>
                      <w:sz w:val="16"/>
                      <w:szCs w:val="16"/>
                      <w:lang w:eastAsia="de-CH"/>
                    </w:rPr>
                    <w:t>S</w:t>
                  </w:r>
                  <w:r w:rsidR="00A667CD" w:rsidRPr="00C254B5">
                    <w:rPr>
                      <w:sz w:val="16"/>
                      <w:szCs w:val="16"/>
                      <w:lang w:eastAsia="de-CH"/>
                    </w:rPr>
                    <w:t>TRAILgrid</w:t>
                  </w:r>
                  <w:r w:rsidR="00923109" w:rsidRPr="00C254B5">
                    <w:rPr>
                      <w:sz w:val="16"/>
                      <w:szCs w:val="16"/>
                      <w:lang w:eastAsia="de-CH"/>
                    </w:rPr>
                    <w:t xml:space="preserve"> (</w:t>
                  </w:r>
                  <w:r w:rsidR="006B4903">
                    <w:rPr>
                      <w:sz w:val="16"/>
                      <w:szCs w:val="16"/>
                      <w:lang w:eastAsia="de-CH"/>
                    </w:rPr>
                    <w:t xml:space="preserve">Hindernis </w:t>
                  </w:r>
                  <w:r w:rsidR="00C254B5" w:rsidRPr="00C254B5">
                    <w:rPr>
                      <w:sz w:val="16"/>
                      <w:szCs w:val="16"/>
                      <w:lang w:eastAsia="de-CH"/>
                    </w:rPr>
                    <w:t>Betreten v</w:t>
                  </w:r>
                  <w:r w:rsidR="00C254B5">
                    <w:rPr>
                      <w:sz w:val="16"/>
                      <w:szCs w:val="16"/>
                      <w:lang w:eastAsia="de-CH"/>
                    </w:rPr>
                    <w:t>on Gleisen)</w:t>
                  </w:r>
                </w:p>
              </w:tc>
              <w:tc>
                <w:tcPr>
                  <w:tcW w:w="755" w:type="dxa"/>
                </w:tcPr>
                <w:p w14:paraId="29E1B7F8" w14:textId="0C962912" w:rsidR="005D1FE6" w:rsidRDefault="00742974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35B6B3A" w14:textId="77777777" w:rsidR="005D1FE6" w:rsidRPr="00A10502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396773A4" w14:textId="77777777" w:rsidTr="00536D6B">
              <w:tc>
                <w:tcPr>
                  <w:tcW w:w="295" w:type="dxa"/>
                </w:tcPr>
                <w:p w14:paraId="1CDF6F64" w14:textId="684775C9" w:rsidR="00EB0759" w:rsidRDefault="00BD75D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3327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2C113D0" w14:textId="4360116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E1</w:t>
                  </w:r>
                </w:p>
              </w:tc>
              <w:tc>
                <w:tcPr>
                  <w:tcW w:w="3888" w:type="dxa"/>
                </w:tcPr>
                <w:p w14:paraId="0421ED28" w14:textId="67F68F40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Doppelstabmatte</w:t>
                  </w:r>
                  <w:r w:rsidR="00983632">
                    <w:rPr>
                      <w:sz w:val="16"/>
                      <w:szCs w:val="16"/>
                      <w:lang w:val="en-US" w:eastAsia="de-CH"/>
                    </w:rPr>
                    <w:t>,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L200 H103</w:t>
                  </w:r>
                </w:p>
              </w:tc>
              <w:tc>
                <w:tcPr>
                  <w:tcW w:w="755" w:type="dxa"/>
                </w:tcPr>
                <w:p w14:paraId="2493BBCC" w14:textId="2A444E2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29857A7" w14:textId="47A6CCF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1A17FE92" w14:textId="77777777" w:rsidTr="00536D6B">
              <w:tc>
                <w:tcPr>
                  <w:tcW w:w="295" w:type="dxa"/>
                </w:tcPr>
                <w:p w14:paraId="48E349A1" w14:textId="35CC1D45" w:rsidR="00EB0759" w:rsidRDefault="00BD75D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21858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28C89BE" w14:textId="03E1942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E2</w:t>
                  </w:r>
                </w:p>
              </w:tc>
              <w:tc>
                <w:tcPr>
                  <w:tcW w:w="3888" w:type="dxa"/>
                </w:tcPr>
                <w:p w14:paraId="748D1935" w14:textId="78E1210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Sonderanfertigung Gitter (Siehe Skizze)</w:t>
                  </w:r>
                </w:p>
              </w:tc>
              <w:tc>
                <w:tcPr>
                  <w:tcW w:w="755" w:type="dxa"/>
                </w:tcPr>
                <w:p w14:paraId="640D08A1" w14:textId="088CBB29" w:rsidR="00EB0759" w:rsidRDefault="00A553FE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  <w:r w:rsidDel="00FF3A0B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</w:p>
              </w:tc>
              <w:tc>
                <w:tcPr>
                  <w:tcW w:w="1277" w:type="dxa"/>
                </w:tcPr>
                <w:p w14:paraId="6310E46C" w14:textId="3E5EC986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14:paraId="50D5798A" w14:textId="77777777" w:rsidTr="005F481D">
              <w:tc>
                <w:tcPr>
                  <w:tcW w:w="295" w:type="dxa"/>
                </w:tcPr>
                <w:p w14:paraId="7B40A470" w14:textId="06310C0E" w:rsidR="00886BE6" w:rsidRDefault="00BD75D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7266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4667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9F14BF4" w14:textId="0B575142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F1</w:t>
                  </w:r>
                </w:p>
              </w:tc>
              <w:tc>
                <w:tcPr>
                  <w:tcW w:w="3888" w:type="dxa"/>
                </w:tcPr>
                <w:p w14:paraId="38FBC5CE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445140">
                    <w:rPr>
                      <w:sz w:val="16"/>
                      <w:szCs w:val="16"/>
                      <w:lang w:eastAsia="de-CH"/>
                    </w:rPr>
                    <w:t>Weisse Blache für «</w:t>
                  </w:r>
                  <w:r>
                    <w:rPr>
                      <w:sz w:val="16"/>
                      <w:szCs w:val="16"/>
                      <w:lang w:eastAsia="de-CH"/>
                    </w:rPr>
                    <w:t>Kanal</w:t>
                  </w:r>
                  <w:r w:rsidRPr="00445140">
                    <w:rPr>
                      <w:sz w:val="16"/>
                      <w:szCs w:val="16"/>
                      <w:lang w:eastAsia="de-CH"/>
                    </w:rPr>
                    <w:t>zäunung» H</w:t>
                  </w:r>
                  <w:r>
                    <w:rPr>
                      <w:sz w:val="16"/>
                      <w:szCs w:val="16"/>
                      <w:lang w:eastAsia="de-CH"/>
                    </w:rPr>
                    <w:t>120</w:t>
                  </w:r>
                </w:p>
              </w:tc>
              <w:tc>
                <w:tcPr>
                  <w:tcW w:w="755" w:type="dxa"/>
                </w:tcPr>
                <w:p w14:paraId="2DE0348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0D4CA7FE" w14:textId="0FEDC3A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476F69CC" w14:textId="77777777" w:rsidTr="00536D6B">
              <w:tc>
                <w:tcPr>
                  <w:tcW w:w="295" w:type="dxa"/>
                </w:tcPr>
                <w:p w14:paraId="718EECB9" w14:textId="6D3A47FD" w:rsidR="00EB0759" w:rsidRDefault="00BD75D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894552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31C6AD9" w14:textId="1A63647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443BC134" w14:textId="0BF787D3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Wildkamera</w:t>
                  </w:r>
                </w:p>
              </w:tc>
              <w:tc>
                <w:tcPr>
                  <w:tcW w:w="755" w:type="dxa"/>
                </w:tcPr>
                <w:p w14:paraId="436FAE79" w14:textId="4F8D50B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E8535D8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3A156D" w:rsidRPr="001622E3" w14:paraId="10624D3D" w14:textId="77777777" w:rsidTr="005F481D">
              <w:tc>
                <w:tcPr>
                  <w:tcW w:w="295" w:type="dxa"/>
                </w:tcPr>
                <w:p w14:paraId="1CEF5B76" w14:textId="77777777" w:rsidR="003A156D" w:rsidRDefault="00BD75D6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85293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A156D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948E1E" w14:textId="222D1724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3</w:t>
                  </w:r>
                </w:p>
              </w:tc>
              <w:tc>
                <w:tcPr>
                  <w:tcW w:w="3888" w:type="dxa"/>
                </w:tcPr>
                <w:p w14:paraId="4F1CDCFB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Wildvergrämer mit Duftstoffen</w:t>
                  </w:r>
                </w:p>
              </w:tc>
              <w:tc>
                <w:tcPr>
                  <w:tcW w:w="755" w:type="dxa"/>
                </w:tcPr>
                <w:p w14:paraId="215658FC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8A0802F" w14:textId="77777777" w:rsidR="003A156D" w:rsidRPr="00A10502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C25941" w:rsidRPr="001622E3" w14:paraId="5EF006A6" w14:textId="77777777" w:rsidTr="00536D6B">
              <w:tc>
                <w:tcPr>
                  <w:tcW w:w="295" w:type="dxa"/>
                </w:tcPr>
                <w:p w14:paraId="2A2ABFA5" w14:textId="6AB8D422" w:rsidR="00C25941" w:rsidRPr="00221B91" w:rsidRDefault="00BD75D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74509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06EE63" w14:textId="42CF5C33" w:rsidR="00C25941" w:rsidRDefault="00E21D0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B67EFF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35F436D0" w14:textId="1E9F5370" w:rsidR="00C25941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Betonkl</w:t>
                  </w:r>
                  <w:r w:rsidR="003A6E75">
                    <w:rPr>
                      <w:sz w:val="16"/>
                      <w:szCs w:val="16"/>
                      <w:lang w:val="en-US" w:eastAsia="de-CH"/>
                    </w:rPr>
                    <w:t>otz</w:t>
                  </w:r>
                  <w:r w:rsidR="005065CD">
                    <w:rPr>
                      <w:sz w:val="16"/>
                      <w:szCs w:val="16"/>
                      <w:lang w:val="en-US" w:eastAsia="de-CH"/>
                    </w:rPr>
                    <w:t xml:space="preserve"> (Durchfahr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hindernis)</w:t>
                  </w:r>
                </w:p>
              </w:tc>
              <w:tc>
                <w:tcPr>
                  <w:tcW w:w="755" w:type="dxa"/>
                </w:tcPr>
                <w:p w14:paraId="74E7A426" w14:textId="1AA33A04" w:rsidR="00C25941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59136CB" w14:textId="77777777" w:rsidR="00C25941" w:rsidRPr="00A10502" w:rsidRDefault="00C2594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4B5D509B" w14:textId="77777777" w:rsidTr="00536D6B">
              <w:tc>
                <w:tcPr>
                  <w:tcW w:w="295" w:type="dxa"/>
                </w:tcPr>
                <w:p w14:paraId="728A9239" w14:textId="010B1F88" w:rsidR="001D723C" w:rsidRPr="00221B91" w:rsidRDefault="00BD75D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80255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91893EF" w14:textId="5E750A4B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G2</w:t>
                  </w:r>
                </w:p>
              </w:tc>
              <w:tc>
                <w:tcPr>
                  <w:tcW w:w="3888" w:type="dxa"/>
                </w:tcPr>
                <w:p w14:paraId="4EF02226" w14:textId="5FD1B5EA" w:rsidR="001D723C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Signalisation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stafel (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zB.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Fahrverbot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Umleitung)</w:t>
                  </w:r>
                </w:p>
              </w:tc>
              <w:tc>
                <w:tcPr>
                  <w:tcW w:w="755" w:type="dxa"/>
                </w:tcPr>
                <w:p w14:paraId="6D5ADBFA" w14:textId="6C70EE0B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1B5ED4C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6A171F39" w14:textId="77777777" w:rsidTr="00536D6B">
              <w:tc>
                <w:tcPr>
                  <w:tcW w:w="295" w:type="dxa"/>
                </w:tcPr>
                <w:p w14:paraId="3C721942" w14:textId="21754A05" w:rsidR="001D723C" w:rsidRPr="00221B91" w:rsidRDefault="00BD75D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9420362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003FBD3E" w14:textId="0743ADA4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G3</w:t>
                  </w:r>
                </w:p>
              </w:tc>
              <w:tc>
                <w:tcPr>
                  <w:tcW w:w="3888" w:type="dxa"/>
                </w:tcPr>
                <w:p w14:paraId="284B92D8" w14:textId="41DB36D5" w:rsidR="001D723C" w:rsidRDefault="001216E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Informationstafel</w:t>
                  </w:r>
                </w:p>
              </w:tc>
              <w:tc>
                <w:tcPr>
                  <w:tcW w:w="755" w:type="dxa"/>
                </w:tcPr>
                <w:p w14:paraId="764D3F75" w14:textId="2AF01D0A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C8875AD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:rsidRPr="001622E3" w14:paraId="06DA5AF7" w14:textId="77777777" w:rsidTr="005F481D">
              <w:tc>
                <w:tcPr>
                  <w:tcW w:w="295" w:type="dxa"/>
                </w:tcPr>
                <w:p w14:paraId="19AE98FF" w14:textId="77777777" w:rsidR="00886BE6" w:rsidRDefault="00BD75D6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4514832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A303EA9" w14:textId="6A16CFB4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886BE6">
                    <w:rPr>
                      <w:sz w:val="16"/>
                      <w:szCs w:val="16"/>
                      <w:lang w:eastAsia="de-CH"/>
                    </w:rPr>
                    <w:t>4</w:t>
                  </w:r>
                </w:p>
              </w:tc>
              <w:tc>
                <w:tcPr>
                  <w:tcW w:w="3888" w:type="dxa"/>
                </w:tcPr>
                <w:p w14:paraId="07E0B2F0" w14:textId="4C4A88A9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Röhre für Kleinlebewesen</w:t>
                  </w:r>
                </w:p>
              </w:tc>
              <w:tc>
                <w:tcPr>
                  <w:tcW w:w="755" w:type="dxa"/>
                </w:tcPr>
                <w:p w14:paraId="523D56F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63EEB6C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C3537" w:rsidRPr="001622E3" w14:paraId="3813EDA0" w14:textId="77777777" w:rsidTr="00536D6B">
              <w:tc>
                <w:tcPr>
                  <w:tcW w:w="295" w:type="dxa"/>
                </w:tcPr>
                <w:p w14:paraId="4A543B8A" w14:textId="77777777" w:rsidR="00EC3537" w:rsidRPr="00221B91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99" w:type="dxa"/>
                </w:tcPr>
                <w:p w14:paraId="1C7CF972" w14:textId="77777777" w:rsidR="00EC3537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888" w:type="dxa"/>
                </w:tcPr>
                <w:p w14:paraId="017A5BDE" w14:textId="5D50DA4F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755" w:type="dxa"/>
                </w:tcPr>
                <w:p w14:paraId="4E22F1C5" w14:textId="77777777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1277" w:type="dxa"/>
                </w:tcPr>
                <w:p w14:paraId="2DA1ED28" w14:textId="77777777" w:rsidR="00EC3537" w:rsidRPr="00A10502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</w:tbl>
          <w:p w14:paraId="5ABBBF43" w14:textId="7FE11AB3" w:rsidR="00EF7B87" w:rsidRPr="001001AA" w:rsidRDefault="00EF7B87" w:rsidP="00EB0759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710EE3" w:rsidRPr="00F267BF" w14:paraId="7A6B4A92" w14:textId="77777777" w:rsidTr="004D502D">
        <w:trPr>
          <w:trHeight w:val="170"/>
        </w:trPr>
        <w:tc>
          <w:tcPr>
            <w:tcW w:w="2122" w:type="dxa"/>
          </w:tcPr>
          <w:p w14:paraId="2B4EAD9B" w14:textId="63126880" w:rsidR="00710EE3" w:rsidRDefault="00710EE3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Bemerkungen</w:t>
            </w:r>
            <w:r w:rsidR="00C57C60">
              <w:rPr>
                <w:sz w:val="16"/>
                <w:szCs w:val="16"/>
                <w:lang w:eastAsia="de-CH"/>
              </w:rPr>
              <w:t xml:space="preserve"> / Hinweise</w:t>
            </w:r>
          </w:p>
        </w:tc>
        <w:tc>
          <w:tcPr>
            <w:tcW w:w="6830" w:type="dxa"/>
            <w:gridSpan w:val="2"/>
          </w:tcPr>
          <w:p w14:paraId="25CD413D" w14:textId="77777777" w:rsidR="00710EE3" w:rsidRDefault="00710EE3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640219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01EFCD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9440F8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B78B44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50D9DD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466E4FC" w14:textId="77777777" w:rsidR="00A10502" w:rsidRP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395396" w:rsidRPr="00F267BF" w14:paraId="108D97B1" w14:textId="77777777" w:rsidTr="004D502D">
        <w:trPr>
          <w:trHeight w:val="170"/>
        </w:trPr>
        <w:tc>
          <w:tcPr>
            <w:tcW w:w="2122" w:type="dxa"/>
          </w:tcPr>
          <w:p w14:paraId="467313A3" w14:textId="77777777" w:rsidR="00395396" w:rsidRPr="00280A57" w:rsidRDefault="00395396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280A57">
              <w:rPr>
                <w:sz w:val="16"/>
                <w:szCs w:val="16"/>
                <w:lang w:eastAsia="de-CH"/>
              </w:rPr>
              <w:t>Schlussbeurteilung</w:t>
            </w:r>
          </w:p>
          <w:p w14:paraId="655B27BE" w14:textId="27273B69" w:rsidR="006F4351" w:rsidRPr="006F4351" w:rsidRDefault="006F435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</w:t>
            </w:r>
            <w:r>
              <w:rPr>
                <w:sz w:val="16"/>
                <w:szCs w:val="16"/>
                <w:lang w:eastAsia="de-CH"/>
              </w:rPr>
              <w:t>FAKULTATIV)</w:t>
            </w:r>
          </w:p>
          <w:p w14:paraId="2F14146F" w14:textId="77777777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62EB9" w14:textId="12C42364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Prior</w:t>
            </w:r>
            <w:r w:rsidR="00062F56" w:rsidRPr="006F4351">
              <w:rPr>
                <w:sz w:val="16"/>
                <w:szCs w:val="16"/>
                <w:lang w:eastAsia="de-CH"/>
              </w:rPr>
              <w:t>isierung</w:t>
            </w:r>
            <w:r w:rsidR="00CF20A9" w:rsidRPr="006F4351">
              <w:rPr>
                <w:sz w:val="16"/>
                <w:szCs w:val="16"/>
                <w:lang w:eastAsia="de-CH"/>
              </w:rPr>
              <w:t>smatrix für</w:t>
            </w:r>
            <w:r w:rsidR="00062F56" w:rsidRPr="006F4351">
              <w:rPr>
                <w:sz w:val="16"/>
                <w:szCs w:val="16"/>
                <w:lang w:eastAsia="de-CH"/>
              </w:rPr>
              <w:t xml:space="preserve"> Schliessung</w:t>
            </w:r>
          </w:p>
          <w:p w14:paraId="18786A47" w14:textId="77777777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053CF2F" w14:textId="6CCEB69A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(EINE Auswahl)</w:t>
            </w:r>
          </w:p>
          <w:p w14:paraId="71DDE842" w14:textId="7777777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6C5D8B8" w14:textId="4494B8E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29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980"/>
              <w:gridCol w:w="580"/>
              <w:gridCol w:w="580"/>
              <w:gridCol w:w="612"/>
              <w:gridCol w:w="475"/>
              <w:gridCol w:w="553"/>
            </w:tblGrid>
            <w:tr w:rsidR="009740D8" w14:paraId="0B98CFA8" w14:textId="77777777" w:rsidTr="005920DD">
              <w:tc>
                <w:tcPr>
                  <w:tcW w:w="1440" w:type="dxa"/>
                </w:tcPr>
                <w:p w14:paraId="315814C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lastRenderedPageBreak/>
                    <w:t>EW* \ AS+</w:t>
                  </w:r>
                </w:p>
              </w:tc>
              <w:tc>
                <w:tcPr>
                  <w:tcW w:w="1440" w:type="dxa"/>
                </w:tcPr>
                <w:p w14:paraId="1B226420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sehr hoch</w:t>
                  </w:r>
                </w:p>
              </w:tc>
              <w:tc>
                <w:tcPr>
                  <w:tcW w:w="1440" w:type="dxa"/>
                </w:tcPr>
                <w:p w14:paraId="1167D1D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hoch</w:t>
                  </w:r>
                </w:p>
              </w:tc>
              <w:tc>
                <w:tcPr>
                  <w:tcW w:w="1440" w:type="dxa"/>
                </w:tcPr>
                <w:p w14:paraId="56E98051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mittel</w:t>
                  </w:r>
                </w:p>
              </w:tc>
              <w:tc>
                <w:tcPr>
                  <w:tcW w:w="1440" w:type="dxa"/>
                </w:tcPr>
                <w:p w14:paraId="56EC762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tief</w:t>
                  </w:r>
                </w:p>
              </w:tc>
              <w:tc>
                <w:tcPr>
                  <w:tcW w:w="1440" w:type="dxa"/>
                </w:tcPr>
                <w:p w14:paraId="487D57A9" w14:textId="77777777" w:rsidR="009740D8" w:rsidRPr="00F01C02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F01C02">
                    <w:rPr>
                      <w:sz w:val="16"/>
                      <w:szCs w:val="16"/>
                    </w:rPr>
                    <w:t>sehr tief</w:t>
                  </w:r>
                </w:p>
              </w:tc>
            </w:tr>
            <w:tr w:rsidR="009740D8" w14:paraId="30DB74DA" w14:textId="77777777" w:rsidTr="00D56B34">
              <w:tc>
                <w:tcPr>
                  <w:tcW w:w="1440" w:type="dxa"/>
                </w:tcPr>
                <w:p w14:paraId="00630AAB" w14:textId="093DDE01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täglich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729D032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0C8F08D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665343A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23580B55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03B77A4C" w14:textId="77777777" w:rsidR="009740D8" w:rsidRDefault="009740D8" w:rsidP="009740D8"/>
              </w:tc>
            </w:tr>
            <w:tr w:rsidR="009740D8" w14:paraId="383C51E0" w14:textId="77777777" w:rsidTr="00D56B34">
              <w:tc>
                <w:tcPr>
                  <w:tcW w:w="1440" w:type="dxa"/>
                </w:tcPr>
                <w:p w14:paraId="6E1E8E5B" w14:textId="42FD4C94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w</w:t>
                  </w:r>
                  <w:r w:rsidR="002B3313">
                    <w:rPr>
                      <w:sz w:val="16"/>
                      <w:szCs w:val="16"/>
                    </w:rPr>
                    <w:t>öchentlich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25483DF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5F7EA90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1926C85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FE0427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962A40C" w14:textId="77777777" w:rsidR="009740D8" w:rsidRDefault="009740D8" w:rsidP="009740D8"/>
              </w:tc>
            </w:tr>
            <w:tr w:rsidR="009740D8" w14:paraId="70E3B5C0" w14:textId="77777777" w:rsidTr="005920DD">
              <w:tc>
                <w:tcPr>
                  <w:tcW w:w="1440" w:type="dxa"/>
                </w:tcPr>
                <w:p w14:paraId="7D1DDF54" w14:textId="508FC996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</w:t>
                  </w:r>
                  <w:r w:rsidR="002B3313">
                    <w:rPr>
                      <w:sz w:val="16"/>
                      <w:szCs w:val="16"/>
                    </w:rPr>
                    <w:t>onatlich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E0D9B5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6B0E36BE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B570FE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6092A7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8AFF1FF" w14:textId="77777777" w:rsidR="009740D8" w:rsidRDefault="009740D8" w:rsidP="009740D8"/>
              </w:tc>
            </w:tr>
            <w:tr w:rsidR="009740D8" w14:paraId="38767F76" w14:textId="77777777" w:rsidTr="005920DD">
              <w:tc>
                <w:tcPr>
                  <w:tcW w:w="1440" w:type="dxa"/>
                </w:tcPr>
                <w:p w14:paraId="6AC07917" w14:textId="41C19F4C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saisonal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4F2486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CFE06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7AE15CC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32B164C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A743DDF" w14:textId="77777777" w:rsidR="009740D8" w:rsidRDefault="009740D8" w:rsidP="009740D8"/>
              </w:tc>
            </w:tr>
            <w:tr w:rsidR="009740D8" w14:paraId="45F13338" w14:textId="77777777" w:rsidTr="005920DD">
              <w:tc>
                <w:tcPr>
                  <w:tcW w:w="1440" w:type="dxa"/>
                </w:tcPr>
                <w:p w14:paraId="3504977A" w14:textId="1A2A11BD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lastRenderedPageBreak/>
                    <w:t>s</w:t>
                  </w:r>
                  <w:r w:rsidR="009740D8" w:rsidRPr="006E1633">
                    <w:rPr>
                      <w:sz w:val="16"/>
                      <w:szCs w:val="16"/>
                    </w:rPr>
                    <w:t>ehr unwahr</w:t>
                  </w:r>
                  <w:r w:rsidR="004B3F35">
                    <w:rPr>
                      <w:sz w:val="16"/>
                      <w:szCs w:val="16"/>
                    </w:rPr>
                    <w:t>-</w:t>
                  </w:r>
                  <w:r w:rsidR="009740D8" w:rsidRPr="006E1633">
                    <w:rPr>
                      <w:sz w:val="16"/>
                      <w:szCs w:val="16"/>
                    </w:rPr>
                    <w:t>scheinlich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0C33F35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400B508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1C6764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5B72AD7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2EF346D5" w14:textId="77777777" w:rsidR="009740D8" w:rsidRDefault="009740D8" w:rsidP="009740D8"/>
              </w:tc>
            </w:tr>
          </w:tbl>
          <w:p w14:paraId="46AF9888" w14:textId="77777777" w:rsidR="00395396" w:rsidRDefault="0039539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52"/>
              <w:gridCol w:w="2410"/>
            </w:tblGrid>
            <w:tr w:rsidR="008B4666" w14:paraId="0E52D0FC" w14:textId="77777777" w:rsidTr="001A19F3">
              <w:tc>
                <w:tcPr>
                  <w:tcW w:w="252" w:type="dxa"/>
                </w:tcPr>
                <w:p w14:paraId="597B76EA" w14:textId="5739DDCF" w:rsidR="008B4666" w:rsidRDefault="00BD75D6" w:rsidP="008B4666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  <w:highlight w:val="red"/>
                        <w:lang w:eastAsia="de-CH"/>
                      </w:rPr>
                      <w:id w:val="13516855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red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708DE338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Prio 1 </w:t>
                  </w:r>
                </w:p>
              </w:tc>
            </w:tr>
            <w:tr w:rsidR="008B4666" w14:paraId="69398C86" w14:textId="77777777" w:rsidTr="001A19F3">
              <w:tc>
                <w:tcPr>
                  <w:tcW w:w="252" w:type="dxa"/>
                </w:tcPr>
                <w:p w14:paraId="1A280DEB" w14:textId="627D8A86" w:rsidR="008B4666" w:rsidRPr="005201B7" w:rsidRDefault="00BD75D6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yellow"/>
                        <w:lang w:eastAsia="de-CH"/>
                      </w:rPr>
                      <w:id w:val="3714311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yellow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0DAAB6F5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2</w:t>
                  </w:r>
                </w:p>
              </w:tc>
            </w:tr>
            <w:tr w:rsidR="008B4666" w14:paraId="4A66E8F4" w14:textId="77777777" w:rsidTr="001A19F3">
              <w:tc>
                <w:tcPr>
                  <w:tcW w:w="252" w:type="dxa"/>
                </w:tcPr>
                <w:p w14:paraId="5FD0E15F" w14:textId="77777777" w:rsidR="008B4666" w:rsidRPr="005201B7" w:rsidRDefault="00BD75D6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green"/>
                        <w:lang w:eastAsia="de-CH"/>
                      </w:rPr>
                      <w:id w:val="10479559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4666" w:rsidRPr="005201B7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green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6B62DA8B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3</w:t>
                  </w:r>
                </w:p>
              </w:tc>
            </w:tr>
            <w:tr w:rsidR="00636688" w14:paraId="6469BCB1" w14:textId="77777777" w:rsidTr="001A19F3">
              <w:tc>
                <w:tcPr>
                  <w:tcW w:w="252" w:type="dxa"/>
                </w:tcPr>
                <w:p w14:paraId="05C29790" w14:textId="77777777" w:rsidR="00636688" w:rsidRPr="005201B7" w:rsidRDefault="00636688" w:rsidP="008B4666">
                  <w:pPr>
                    <w:rPr>
                      <w:sz w:val="16"/>
                      <w:szCs w:val="16"/>
                      <w:highlight w:val="green"/>
                      <w:lang w:eastAsia="de-CH"/>
                    </w:rPr>
                  </w:pPr>
                </w:p>
              </w:tc>
              <w:tc>
                <w:tcPr>
                  <w:tcW w:w="2410" w:type="dxa"/>
                </w:tcPr>
                <w:p w14:paraId="153D1C0C" w14:textId="77777777" w:rsidR="00636688" w:rsidRDefault="00636688" w:rsidP="008B4666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F4C5202" w14:textId="7F491282" w:rsidR="008B4666" w:rsidRDefault="008B466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01" w:type="dxa"/>
          </w:tcPr>
          <w:p w14:paraId="3C76CD17" w14:textId="67E0DF0B" w:rsidR="007554B2" w:rsidRPr="00823059" w:rsidRDefault="007554B2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E1633">
              <w:rPr>
                <w:sz w:val="16"/>
                <w:szCs w:val="16"/>
              </w:rPr>
              <w:lastRenderedPageBreak/>
              <w:t xml:space="preserve">*EW=Wahrscheinlichkeit, </w:t>
            </w:r>
            <w:r w:rsidR="00823059" w:rsidRPr="00823059">
              <w:rPr>
                <w:rFonts w:asciiTheme="majorHAnsi" w:hAnsiTheme="majorHAnsi" w:cstheme="majorHAnsi"/>
                <w:sz w:val="16"/>
                <w:szCs w:val="16"/>
              </w:rPr>
              <w:t>dass aus heutiger Sicht hier Wildschweine einen Durchgang suchen</w:t>
            </w:r>
            <w:r w:rsidR="00B94098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14:paraId="34A6BF5A" w14:textId="77777777" w:rsidR="007554B2" w:rsidRPr="006E1633" w:rsidRDefault="007554B2" w:rsidP="007554B2">
            <w:pPr>
              <w:rPr>
                <w:sz w:val="16"/>
                <w:szCs w:val="16"/>
              </w:rPr>
            </w:pPr>
          </w:p>
          <w:p w14:paraId="71844863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+AS=Aufwand für die bauliche Schliessung der Lücke: 1=sehr tief, 5= sehr hoch </w:t>
            </w:r>
          </w:p>
          <w:p w14:paraId="7AD9ED88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Der Aufwand hängt von der Grösse der Lücke und dem Aufwand für die Zäunung, zB. </w:t>
            </w:r>
            <w:r w:rsidRPr="00594D88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 xml:space="preserve">Bodenbeschaffenheit, Erreichbarkeit, Materialbedarf, Akzeptanz der eingeschränkten Nutzer </w:t>
            </w:r>
          </w:p>
          <w:p w14:paraId="5CE850F9" w14:textId="77777777" w:rsidR="00A301EA" w:rsidRPr="00594D88" w:rsidRDefault="00A301EA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E8654C3" w14:textId="77777777" w:rsidR="005201B7" w:rsidRDefault="005201B7" w:rsidP="007554B2">
            <w:pPr>
              <w:rPr>
                <w:sz w:val="16"/>
                <w:szCs w:val="16"/>
              </w:rPr>
            </w:pPr>
          </w:p>
          <w:p w14:paraId="149F804D" w14:textId="50FE29A8" w:rsidR="00A301EA" w:rsidRDefault="00A301EA" w:rsidP="007554B2">
            <w:pPr>
              <w:rPr>
                <w:sz w:val="16"/>
                <w:szCs w:val="16"/>
              </w:rPr>
            </w:pPr>
          </w:p>
          <w:p w14:paraId="7FC9AA08" w14:textId="77777777" w:rsidR="00A301EA" w:rsidRPr="006E1633" w:rsidRDefault="00A301EA" w:rsidP="007554B2">
            <w:pPr>
              <w:rPr>
                <w:sz w:val="16"/>
                <w:szCs w:val="16"/>
              </w:rPr>
            </w:pPr>
          </w:p>
          <w:p w14:paraId="673293F8" w14:textId="77777777" w:rsidR="00CB2FB6" w:rsidRDefault="00CB2FB6" w:rsidP="007554B2">
            <w:pPr>
              <w:rPr>
                <w:lang w:val="de-DE"/>
              </w:rPr>
            </w:pPr>
          </w:p>
          <w:p w14:paraId="3F17D686" w14:textId="77777777" w:rsidR="00395396" w:rsidRPr="007554B2" w:rsidRDefault="00395396" w:rsidP="009740D8">
            <w:pPr>
              <w:tabs>
                <w:tab w:val="center" w:pos="3432"/>
              </w:tabs>
              <w:spacing w:before="40" w:after="40"/>
              <w:rPr>
                <w:rFonts w:ascii="MS Gothic" w:eastAsia="MS Gothic" w:hAnsi="MS Gothic"/>
                <w:sz w:val="16"/>
                <w:szCs w:val="16"/>
                <w:lang w:val="de-DE" w:eastAsia="de-CH"/>
              </w:rPr>
            </w:pPr>
          </w:p>
        </w:tc>
      </w:tr>
    </w:tbl>
    <w:p w14:paraId="3DEB965A" w14:textId="77777777" w:rsidR="00CE312F" w:rsidRPr="00F267BF" w:rsidRDefault="00CE312F" w:rsidP="005D1FE6">
      <w:pPr>
        <w:rPr>
          <w:lang w:val="en-US"/>
        </w:rPr>
      </w:pPr>
    </w:p>
    <w:sectPr w:rsidR="00CE312F" w:rsidRPr="00F267BF" w:rsidSect="00446FC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17" w:right="1417" w:bottom="1134" w:left="1417" w:header="19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A9975" w14:textId="77777777" w:rsidR="00BD75D6" w:rsidRDefault="00BD75D6" w:rsidP="00C36F5B">
      <w:r>
        <w:separator/>
      </w:r>
    </w:p>
  </w:endnote>
  <w:endnote w:type="continuationSeparator" w:id="0">
    <w:p w14:paraId="7A0BE94C" w14:textId="77777777" w:rsidR="00BD75D6" w:rsidRDefault="00BD75D6" w:rsidP="00C3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5FFD" w14:textId="77777777" w:rsidR="00446FC9" w:rsidRDefault="00446F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7131" w14:textId="77777777" w:rsidR="00D23076" w:rsidRPr="00E9335A" w:rsidRDefault="00DD59D5" w:rsidP="00DD59D5">
    <w:pPr>
      <w:pStyle w:val="Absenderinfo"/>
      <w:rPr>
        <w:rFonts w:asciiTheme="majorHAnsi" w:hAnsiTheme="majorHAnsi" w:cstheme="majorHAnsi"/>
      </w:rPr>
    </w:pPr>
    <w:r w:rsidRPr="00E9335A">
      <w:rPr>
        <w:rFonts w:asciiTheme="majorHAnsi" w:hAnsiTheme="majorHAnsi" w:cstheme="majorHAnsi"/>
      </w:rPr>
      <w:t>exper</w:t>
    </w:r>
    <w:r w:rsidRPr="00E9335A">
      <w:rPr>
        <w:rFonts w:asciiTheme="majorHAnsi" w:hAnsiTheme="majorHAnsi" w:cstheme="majorHAnsi"/>
        <w:b/>
        <w:bCs/>
      </w:rPr>
      <w:t>tier</w:t>
    </w:r>
    <w:r w:rsidRPr="00E9335A">
      <w:rPr>
        <w:rFonts w:asciiTheme="majorHAnsi" w:hAnsiTheme="majorHAnsi" w:cstheme="majorHAnsi"/>
      </w:rPr>
      <w:t xml:space="preserve"> GmbH | Veterinary Consulting, </w:t>
    </w:r>
    <w:r w:rsidR="004643F5" w:rsidRPr="00E9335A">
      <w:rPr>
        <w:rFonts w:asciiTheme="majorHAnsi" w:hAnsiTheme="majorHAnsi" w:cstheme="majorHAnsi"/>
      </w:rPr>
      <w:t>Albert Fritsche, Dr. med. vet., MPA, Lehnmattstrasse 6, 9050 Appenzell</w:t>
    </w:r>
    <w:r w:rsidR="004643F5" w:rsidRPr="00E9335A">
      <w:rPr>
        <w:rFonts w:asciiTheme="majorHAnsi" w:hAnsiTheme="majorHAnsi" w:cstheme="majorHAnsi"/>
      </w:rPr>
      <w:br/>
      <w:t xml:space="preserve">T </w:t>
    </w:r>
    <w:hyperlink r:id="rId1" w:history="1">
      <w:r w:rsidR="004643F5" w:rsidRPr="00E9335A">
        <w:rPr>
          <w:rFonts w:asciiTheme="majorHAnsi" w:hAnsiTheme="majorHAnsi" w:cstheme="majorHAnsi"/>
        </w:rPr>
        <w:t>+41 71 780 18 20</w:t>
      </w:r>
    </w:hyperlink>
    <w:r w:rsidR="004643F5" w:rsidRPr="00E9335A">
      <w:rPr>
        <w:rFonts w:asciiTheme="majorHAnsi" w:hAnsiTheme="majorHAnsi" w:cstheme="majorHAnsi"/>
      </w:rPr>
      <w:t xml:space="preserve">, M </w:t>
    </w:r>
    <w:hyperlink r:id="rId2" w:history="1">
      <w:r w:rsidR="004643F5" w:rsidRPr="00E9335A">
        <w:rPr>
          <w:rFonts w:asciiTheme="majorHAnsi" w:hAnsiTheme="majorHAnsi" w:cstheme="majorHAnsi"/>
        </w:rPr>
        <w:t>+41 79 944 27 59</w:t>
      </w:r>
    </w:hyperlink>
    <w:r w:rsidR="004643F5" w:rsidRPr="00E9335A">
      <w:rPr>
        <w:rFonts w:asciiTheme="majorHAnsi" w:hAnsiTheme="majorHAnsi" w:cstheme="majorHAnsi"/>
      </w:rPr>
      <w:t>, albert.fritsche@expertier.ch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A2F1" w14:textId="77777777" w:rsidR="00D23076" w:rsidRPr="00C61461" w:rsidRDefault="00C61461" w:rsidP="00C61461">
    <w:pPr>
      <w:pStyle w:val="Absenderinfo"/>
      <w:rPr>
        <w:lang w:val="en-US"/>
      </w:rPr>
    </w:pPr>
    <w:r w:rsidRPr="002A4094">
      <w:rPr>
        <w:lang w:val="en-US"/>
      </w:rPr>
      <w:t xml:space="preserve">Expertier </w:t>
    </w:r>
    <w:r>
      <w:rPr>
        <w:lang w:val="en-US"/>
      </w:rPr>
      <w:t xml:space="preserve">GmbH </w:t>
    </w:r>
    <w:r w:rsidRPr="00C61461">
      <w:rPr>
        <w:lang w:val="en-US"/>
      </w:rPr>
      <w:t>|</w:t>
    </w:r>
    <w:r>
      <w:rPr>
        <w:lang w:val="en-US"/>
      </w:rPr>
      <w:t xml:space="preserve"> </w:t>
    </w:r>
    <w:r w:rsidRPr="002A4094">
      <w:rPr>
        <w:lang w:val="en-US"/>
      </w:rPr>
      <w:t xml:space="preserve">Veterinary Consulting, Dr. med. vet. </w:t>
    </w:r>
    <w:r w:rsidRPr="001C3543">
      <w:rPr>
        <w:lang w:val="en-US"/>
      </w:rPr>
      <w:t>Rolf Hanimann, Sammacrest 11, 7235 Fideris</w:t>
    </w:r>
    <w:r w:rsidRPr="001C3543">
      <w:rPr>
        <w:lang w:val="en-US"/>
      </w:rPr>
      <w:br/>
    </w:r>
    <w:r w:rsidRPr="00C61461">
      <w:rPr>
        <w:lang w:val="en-US"/>
      </w:rPr>
      <w:t>+41 81 330 58 61</w:t>
    </w:r>
    <w:r w:rsidRPr="001C3543">
      <w:rPr>
        <w:lang w:val="en-US"/>
      </w:rPr>
      <w:t>, rolf.hanimann@expertier.ch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E857D" w14:textId="77777777" w:rsidR="00BD75D6" w:rsidRDefault="00BD75D6" w:rsidP="00C36F5B">
      <w:r>
        <w:separator/>
      </w:r>
    </w:p>
  </w:footnote>
  <w:footnote w:type="continuationSeparator" w:id="0">
    <w:p w14:paraId="4190555F" w14:textId="77777777" w:rsidR="00BD75D6" w:rsidRDefault="00BD75D6" w:rsidP="00C3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C288" w14:textId="77777777" w:rsidR="00446FC9" w:rsidRDefault="00446F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D799" w14:textId="338D7750" w:rsidR="00D23076" w:rsidRPr="00246166" w:rsidRDefault="00DD59D5" w:rsidP="00246166">
    <w:pPr>
      <w:pStyle w:val="Absenderinfo"/>
      <w:rPr>
        <w:u w:val="single"/>
      </w:rPr>
    </w:pPr>
    <w:r w:rsidRPr="00246166">
      <w:rPr>
        <w:noProof/>
        <w:u w:val="single"/>
      </w:rPr>
      <w:drawing>
        <wp:anchor distT="0" distB="0" distL="114300" distR="114300" simplePos="0" relativeHeight="251650560" behindDoc="0" locked="1" layoutInCell="1" allowOverlap="1" wp14:anchorId="63A1258A" wp14:editId="7466D292">
          <wp:simplePos x="0" y="0"/>
          <wp:positionH relativeFrom="page">
            <wp:posOffset>5216525</wp:posOffset>
          </wp:positionH>
          <wp:positionV relativeFrom="page">
            <wp:posOffset>673735</wp:posOffset>
          </wp:positionV>
          <wp:extent cx="1410335" cy="334645"/>
          <wp:effectExtent l="0" t="0" r="0" b="0"/>
          <wp:wrapNone/>
          <wp:docPr id="1" name="logo_rgb_1" descr="Ein Bild, das Schrift, Grafiken, Typografie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 descr="Ein Bild, das Schrift, Grafiken, Typografie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89F154" w14:textId="77777777" w:rsidR="00D23076" w:rsidRPr="006F68AA" w:rsidRDefault="006F68AA" w:rsidP="00446FC9">
    <w:pPr>
      <w:pStyle w:val="pagina"/>
      <w:framePr w:wrap="around" w:x="9601" w:y="15826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 w:rsidRPr="006F68AA">
      <w:t>2</w:t>
    </w:r>
    <w:r w:rsidRPr="006F68AA">
      <w:fldChar w:fldCharType="end"/>
    </w:r>
    <w:r w:rsidRPr="006F68AA">
      <w:t>/</w:t>
    </w:r>
    <w:fldSimple w:instr=" NUMPAGES   \* MERGEFORMAT ">
      <w:r w:rsidRPr="006F68AA">
        <w:t>3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1AE7" w14:textId="77777777" w:rsidR="00D23076" w:rsidRDefault="0080795F" w:rsidP="00CC7ABC">
    <w:pPr>
      <w:pStyle w:val="Kopfzeile"/>
      <w:spacing w:after="217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E18D06E" wp14:editId="5900E32D">
              <wp:simplePos x="0" y="0"/>
              <wp:positionH relativeFrom="margin">
                <wp:posOffset>0</wp:posOffset>
              </wp:positionH>
              <wp:positionV relativeFrom="page">
                <wp:posOffset>1823720</wp:posOffset>
              </wp:positionV>
              <wp:extent cx="3653155" cy="232410"/>
              <wp:effectExtent l="0" t="0" r="4445" b="15240"/>
              <wp:wrapNone/>
              <wp:docPr id="1308982296" name="box_ad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3155" cy="232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bottom w:val="single" w:sz="4" w:space="0" w:color="auto"/>
                            </w:tblBorders>
                            <w:tblCellMar>
                              <w:bottom w:w="28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423"/>
                          </w:tblGrid>
                          <w:tr w:rsidR="0080795F" w14:paraId="3C23EC07" w14:textId="77777777" w:rsidTr="00212AA0">
                            <w:tc>
                              <w:tcPr>
                                <w:tcW w:w="0" w:type="auto"/>
                              </w:tcPr>
                              <w:p w14:paraId="530D312A" w14:textId="77777777" w:rsidR="0080795F" w:rsidRDefault="00C61461" w:rsidP="00212AA0">
                                <w:pPr>
                                  <w:pStyle w:val="Kopfzeile"/>
                                </w:pPr>
                                <w:r>
                                  <w:t>expertier GmbH, Lehnmattstrasse 6, 9050 Appenzell, info@expertier.ch</w:t>
                                </w:r>
                              </w:p>
                            </w:tc>
                          </w:tr>
                        </w:tbl>
                        <w:p w14:paraId="4922A53B" w14:textId="77777777" w:rsidR="0080795F" w:rsidRDefault="0080795F" w:rsidP="00212AA0">
                          <w:pPr>
                            <w:pStyle w:val="Kopf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18D06E" id="_x0000_t202" coordsize="21600,21600" o:spt="202" path="m,l,21600r21600,l21600,xe">
              <v:stroke joinstyle="miter"/>
              <v:path gradientshapeok="t" o:connecttype="rect"/>
            </v:shapetype>
            <v:shape id="box_adr" o:spid="_x0000_s1026" type="#_x0000_t202" style="position:absolute;margin-left:0;margin-top:143.6pt;width:287.65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Borders>
                        <w:bottom w:val="single" w:sz="4" w:space="0" w:color="auto"/>
                      </w:tblBorders>
                      <w:tblCellMar>
                        <w:bottom w:w="28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4423"/>
                    </w:tblGrid>
                    <w:tr w:rsidR="0080795F" w14:paraId="3C23EC07" w14:textId="77777777" w:rsidTr="00212AA0">
                      <w:tc>
                        <w:tcPr>
                          <w:tcW w:w="0" w:type="auto"/>
                        </w:tcPr>
                        <w:p w14:paraId="530D312A" w14:textId="77777777" w:rsidR="0080795F" w:rsidRDefault="00C61461" w:rsidP="00212AA0">
                          <w:pPr>
                            <w:pStyle w:val="Kopfzeile"/>
                          </w:pPr>
                          <w:r>
                            <w:t>expertier GmbH, Lehnmattstrasse 6, 9050 Appenzell, info@expertier.ch</w:t>
                          </w:r>
                        </w:p>
                      </w:tc>
                    </w:tr>
                  </w:tbl>
                  <w:p w14:paraId="4922A53B" w14:textId="77777777" w:rsidR="0080795F" w:rsidRDefault="0080795F" w:rsidP="00212AA0">
                    <w:pPr>
                      <w:pStyle w:val="Kopfzeile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D23076">
      <w:rPr>
        <w:noProof/>
      </w:rPr>
      <w:drawing>
        <wp:anchor distT="0" distB="0" distL="114300" distR="114300" simplePos="0" relativeHeight="251656192" behindDoc="0" locked="1" layoutInCell="1" allowOverlap="1" wp14:anchorId="12181FAD" wp14:editId="4283D9A8">
          <wp:simplePos x="0" y="0"/>
          <wp:positionH relativeFrom="page">
            <wp:posOffset>1172845</wp:posOffset>
          </wp:positionH>
          <wp:positionV relativeFrom="page">
            <wp:posOffset>504825</wp:posOffset>
          </wp:positionV>
          <wp:extent cx="1410335" cy="334645"/>
          <wp:effectExtent l="0" t="0" r="0" b="0"/>
          <wp:wrapNone/>
          <wp:docPr id="637146203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146203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B4C2DF" w14:textId="77777777" w:rsidR="00D23076" w:rsidRDefault="00F37CF5" w:rsidP="00F37CF5">
    <w:pPr>
      <w:pStyle w:val="pagina"/>
      <w:framePr w:wrap="around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>
      <w:t>2</w:t>
    </w:r>
    <w:r w:rsidRPr="006F68AA">
      <w:fldChar w:fldCharType="end"/>
    </w:r>
    <w:r w:rsidRPr="006F68AA">
      <w:t>/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1A7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B7708"/>
    <w:multiLevelType w:val="hybridMultilevel"/>
    <w:tmpl w:val="1FFA403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EEC"/>
    <w:multiLevelType w:val="multilevel"/>
    <w:tmpl w:val="D45667FE"/>
    <w:numStyleLink w:val="AnhangAufzhlungListe"/>
  </w:abstractNum>
  <w:abstractNum w:abstractNumId="3" w15:restartNumberingAfterBreak="0">
    <w:nsid w:val="074A5158"/>
    <w:multiLevelType w:val="hybridMultilevel"/>
    <w:tmpl w:val="3926C32A"/>
    <w:lvl w:ilvl="0" w:tplc="1390CEE8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23548"/>
    <w:multiLevelType w:val="hybridMultilevel"/>
    <w:tmpl w:val="BAA28EC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18C5"/>
    <w:multiLevelType w:val="hybridMultilevel"/>
    <w:tmpl w:val="726AD318"/>
    <w:lvl w:ilvl="0" w:tplc="F9C24E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84AEC"/>
    <w:multiLevelType w:val="multilevel"/>
    <w:tmpl w:val="5C2A26A2"/>
    <w:styleLink w:val="berschriftenListe"/>
    <w:lvl w:ilvl="0">
      <w:start w:val="1"/>
      <w:numFmt w:val="decimal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7" w15:restartNumberingAfterBreak="0">
    <w:nsid w:val="18676464"/>
    <w:multiLevelType w:val="hybridMultilevel"/>
    <w:tmpl w:val="A1D2905C"/>
    <w:lvl w:ilvl="0" w:tplc="4056AC6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D45B5"/>
    <w:multiLevelType w:val="multilevel"/>
    <w:tmpl w:val="ACF26C7A"/>
    <w:styleLink w:val="AufzhlungListe"/>
    <w:lvl w:ilvl="0">
      <w:start w:val="1"/>
      <w:numFmt w:val="bullet"/>
      <w:pStyle w:val="Aufzhlungszeichen"/>
      <w:lvlText w:val="–"/>
      <w:lvlJc w:val="left"/>
      <w:pPr>
        <w:tabs>
          <w:tab w:val="num" w:pos="199"/>
        </w:tabs>
        <w:ind w:left="199" w:hanging="199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398"/>
        </w:tabs>
        <w:ind w:left="398" w:hanging="199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597"/>
        </w:tabs>
        <w:ind w:left="597" w:hanging="199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796"/>
        </w:tabs>
        <w:ind w:left="796" w:hanging="199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995"/>
        </w:tabs>
        <w:ind w:left="995" w:hanging="199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1194"/>
        </w:tabs>
        <w:ind w:left="1194" w:hanging="199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1393"/>
        </w:tabs>
        <w:ind w:left="1393" w:hanging="199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592"/>
        </w:tabs>
        <w:ind w:left="1592" w:hanging="199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791"/>
        </w:tabs>
        <w:ind w:left="1791" w:hanging="199"/>
      </w:pPr>
      <w:rPr>
        <w:rFonts w:ascii="Arial" w:hAnsi="Arial" w:hint="default"/>
      </w:rPr>
    </w:lvl>
  </w:abstractNum>
  <w:abstractNum w:abstractNumId="9" w15:restartNumberingAfterBreak="0">
    <w:nsid w:val="28A87561"/>
    <w:multiLevelType w:val="hybridMultilevel"/>
    <w:tmpl w:val="E13E86AE"/>
    <w:lvl w:ilvl="0" w:tplc="C8643E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305AF"/>
    <w:multiLevelType w:val="multilevel"/>
    <w:tmpl w:val="ACF26C7A"/>
    <w:numStyleLink w:val="AufzhlungListe"/>
  </w:abstractNum>
  <w:abstractNum w:abstractNumId="11" w15:restartNumberingAfterBreak="0">
    <w:nsid w:val="34AE2C7E"/>
    <w:multiLevelType w:val="multilevel"/>
    <w:tmpl w:val="ACF26C7A"/>
    <w:numStyleLink w:val="AufzhlungListe"/>
  </w:abstractNum>
  <w:abstractNum w:abstractNumId="12" w15:restartNumberingAfterBreak="0">
    <w:nsid w:val="39355D4B"/>
    <w:multiLevelType w:val="hybridMultilevel"/>
    <w:tmpl w:val="62CC9874"/>
    <w:lvl w:ilvl="0" w:tplc="79985AA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5292A"/>
    <w:multiLevelType w:val="hybridMultilevel"/>
    <w:tmpl w:val="0078674A"/>
    <w:lvl w:ilvl="0" w:tplc="4A46BB5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9C45FD"/>
    <w:multiLevelType w:val="multilevel"/>
    <w:tmpl w:val="D45667FE"/>
    <w:numStyleLink w:val="AnhangAufzhlungListe"/>
  </w:abstractNum>
  <w:abstractNum w:abstractNumId="15" w15:restartNumberingAfterBreak="0">
    <w:nsid w:val="55FB421C"/>
    <w:multiLevelType w:val="hybridMultilevel"/>
    <w:tmpl w:val="1FDEF822"/>
    <w:lvl w:ilvl="0" w:tplc="939C6794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D0585"/>
    <w:multiLevelType w:val="hybridMultilevel"/>
    <w:tmpl w:val="FEE8D7E4"/>
    <w:lvl w:ilvl="0" w:tplc="24A64B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BD1171"/>
    <w:multiLevelType w:val="hybridMultilevel"/>
    <w:tmpl w:val="25188920"/>
    <w:lvl w:ilvl="0" w:tplc="614655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8F3000"/>
    <w:multiLevelType w:val="multilevel"/>
    <w:tmpl w:val="D45667FE"/>
    <w:styleLink w:val="AnhangAufzhlungListe"/>
    <w:lvl w:ilvl="0">
      <w:start w:val="1"/>
      <w:numFmt w:val="bullet"/>
      <w:pStyle w:val="AnhangAufzhlung"/>
      <w:lvlText w:val="–"/>
      <w:lvlJc w:val="left"/>
      <w:pPr>
        <w:tabs>
          <w:tab w:val="num" w:pos="125"/>
        </w:tabs>
        <w:ind w:left="125" w:hanging="125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250"/>
        </w:tabs>
        <w:ind w:left="250" w:hanging="125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375"/>
        </w:tabs>
        <w:ind w:left="375" w:hanging="125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500"/>
        </w:tabs>
        <w:ind w:left="500" w:hanging="125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625"/>
        </w:tabs>
        <w:ind w:left="625" w:hanging="125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750"/>
        </w:tabs>
        <w:ind w:left="750" w:hanging="125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875"/>
        </w:tabs>
        <w:ind w:left="875" w:hanging="125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000"/>
        </w:tabs>
        <w:ind w:left="1000" w:hanging="125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125"/>
        </w:tabs>
        <w:ind w:left="1125" w:hanging="125"/>
      </w:pPr>
      <w:rPr>
        <w:rFonts w:ascii="Arial" w:hAnsi="Arial" w:hint="default"/>
      </w:rPr>
    </w:lvl>
  </w:abstractNum>
  <w:abstractNum w:abstractNumId="19" w15:restartNumberingAfterBreak="0">
    <w:nsid w:val="7E386D01"/>
    <w:multiLevelType w:val="multilevel"/>
    <w:tmpl w:val="ACF26C7A"/>
    <w:numStyleLink w:val="AufzhlungListe"/>
  </w:abstractNum>
  <w:num w:numId="1" w16cid:durableId="1406806123">
    <w:abstractNumId w:val="0"/>
  </w:num>
  <w:num w:numId="2" w16cid:durableId="556471381">
    <w:abstractNumId w:val="8"/>
  </w:num>
  <w:num w:numId="3" w16cid:durableId="1393772660">
    <w:abstractNumId w:val="11"/>
  </w:num>
  <w:num w:numId="4" w16cid:durableId="1973056959">
    <w:abstractNumId w:val="6"/>
  </w:num>
  <w:num w:numId="5" w16cid:durableId="1586837189">
    <w:abstractNumId w:val="19"/>
  </w:num>
  <w:num w:numId="6" w16cid:durableId="1854148709">
    <w:abstractNumId w:val="18"/>
  </w:num>
  <w:num w:numId="7" w16cid:durableId="1411923670">
    <w:abstractNumId w:val="14"/>
  </w:num>
  <w:num w:numId="8" w16cid:durableId="524948173">
    <w:abstractNumId w:val="2"/>
  </w:num>
  <w:num w:numId="9" w16cid:durableId="673608452">
    <w:abstractNumId w:val="10"/>
  </w:num>
  <w:num w:numId="10" w16cid:durableId="253442948">
    <w:abstractNumId w:val="5"/>
  </w:num>
  <w:num w:numId="11" w16cid:durableId="888347131">
    <w:abstractNumId w:val="9"/>
  </w:num>
  <w:num w:numId="12" w16cid:durableId="2142117044">
    <w:abstractNumId w:val="4"/>
  </w:num>
  <w:num w:numId="13" w16cid:durableId="883056926">
    <w:abstractNumId w:val="16"/>
  </w:num>
  <w:num w:numId="14" w16cid:durableId="1688864734">
    <w:abstractNumId w:val="1"/>
  </w:num>
  <w:num w:numId="15" w16cid:durableId="1065686010">
    <w:abstractNumId w:val="3"/>
  </w:num>
  <w:num w:numId="16" w16cid:durableId="46152598">
    <w:abstractNumId w:val="13"/>
  </w:num>
  <w:num w:numId="17" w16cid:durableId="1806922032">
    <w:abstractNumId w:val="7"/>
  </w:num>
  <w:num w:numId="18" w16cid:durableId="395055803">
    <w:abstractNumId w:val="17"/>
  </w:num>
  <w:num w:numId="19" w16cid:durableId="896818830">
    <w:abstractNumId w:val="12"/>
  </w:num>
  <w:num w:numId="20" w16cid:durableId="15015054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09"/>
    <w:rsid w:val="00003D21"/>
    <w:rsid w:val="00006CA0"/>
    <w:rsid w:val="000106FD"/>
    <w:rsid w:val="000132A7"/>
    <w:rsid w:val="00024C94"/>
    <w:rsid w:val="00025251"/>
    <w:rsid w:val="00026B1A"/>
    <w:rsid w:val="00032F69"/>
    <w:rsid w:val="00037609"/>
    <w:rsid w:val="00037766"/>
    <w:rsid w:val="00047025"/>
    <w:rsid w:val="00055D2B"/>
    <w:rsid w:val="00057BA5"/>
    <w:rsid w:val="0006149D"/>
    <w:rsid w:val="000619A9"/>
    <w:rsid w:val="00062F56"/>
    <w:rsid w:val="000641E7"/>
    <w:rsid w:val="000665AF"/>
    <w:rsid w:val="00067D02"/>
    <w:rsid w:val="000704A7"/>
    <w:rsid w:val="000724C4"/>
    <w:rsid w:val="000844A9"/>
    <w:rsid w:val="00091859"/>
    <w:rsid w:val="00097871"/>
    <w:rsid w:val="000A1F28"/>
    <w:rsid w:val="000A46F7"/>
    <w:rsid w:val="000B0936"/>
    <w:rsid w:val="000B1BC8"/>
    <w:rsid w:val="000B36C8"/>
    <w:rsid w:val="000B5AD6"/>
    <w:rsid w:val="000D107C"/>
    <w:rsid w:val="000D2133"/>
    <w:rsid w:val="000D7285"/>
    <w:rsid w:val="000E0557"/>
    <w:rsid w:val="000E1089"/>
    <w:rsid w:val="000E3437"/>
    <w:rsid w:val="000E430E"/>
    <w:rsid w:val="000E6971"/>
    <w:rsid w:val="000E7D82"/>
    <w:rsid w:val="000F1826"/>
    <w:rsid w:val="000F45C1"/>
    <w:rsid w:val="001001AA"/>
    <w:rsid w:val="0010471E"/>
    <w:rsid w:val="00110B93"/>
    <w:rsid w:val="0011786A"/>
    <w:rsid w:val="001216EC"/>
    <w:rsid w:val="00132321"/>
    <w:rsid w:val="0013466D"/>
    <w:rsid w:val="00142468"/>
    <w:rsid w:val="00145FAF"/>
    <w:rsid w:val="00147B49"/>
    <w:rsid w:val="0015385E"/>
    <w:rsid w:val="001543BD"/>
    <w:rsid w:val="001549D8"/>
    <w:rsid w:val="00161A37"/>
    <w:rsid w:val="001622E3"/>
    <w:rsid w:val="0016720E"/>
    <w:rsid w:val="0017084D"/>
    <w:rsid w:val="001709EE"/>
    <w:rsid w:val="001746B0"/>
    <w:rsid w:val="001766E8"/>
    <w:rsid w:val="00186A3F"/>
    <w:rsid w:val="00190FF6"/>
    <w:rsid w:val="001952C0"/>
    <w:rsid w:val="001A0D9A"/>
    <w:rsid w:val="001A3B49"/>
    <w:rsid w:val="001B37BA"/>
    <w:rsid w:val="001B4369"/>
    <w:rsid w:val="001B7AE0"/>
    <w:rsid w:val="001C3D25"/>
    <w:rsid w:val="001C66CF"/>
    <w:rsid w:val="001D267A"/>
    <w:rsid w:val="001D723C"/>
    <w:rsid w:val="001E1068"/>
    <w:rsid w:val="001E305B"/>
    <w:rsid w:val="001E4EE2"/>
    <w:rsid w:val="001F1995"/>
    <w:rsid w:val="001F5AE2"/>
    <w:rsid w:val="00200610"/>
    <w:rsid w:val="00203C40"/>
    <w:rsid w:val="00205096"/>
    <w:rsid w:val="00206396"/>
    <w:rsid w:val="00206930"/>
    <w:rsid w:val="0021010C"/>
    <w:rsid w:val="002127C4"/>
    <w:rsid w:val="00212AA0"/>
    <w:rsid w:val="00217AEB"/>
    <w:rsid w:val="00217D1C"/>
    <w:rsid w:val="00217F77"/>
    <w:rsid w:val="002259CD"/>
    <w:rsid w:val="00234FF6"/>
    <w:rsid w:val="002358AD"/>
    <w:rsid w:val="00236EF0"/>
    <w:rsid w:val="002436EF"/>
    <w:rsid w:val="00244730"/>
    <w:rsid w:val="00245862"/>
    <w:rsid w:val="00246166"/>
    <w:rsid w:val="00250CF6"/>
    <w:rsid w:val="00252A9C"/>
    <w:rsid w:val="00253E06"/>
    <w:rsid w:val="00257AD8"/>
    <w:rsid w:val="00262A67"/>
    <w:rsid w:val="00266629"/>
    <w:rsid w:val="00280A57"/>
    <w:rsid w:val="0028287F"/>
    <w:rsid w:val="00284793"/>
    <w:rsid w:val="00285055"/>
    <w:rsid w:val="00293FBD"/>
    <w:rsid w:val="00296764"/>
    <w:rsid w:val="002A134A"/>
    <w:rsid w:val="002A2ACA"/>
    <w:rsid w:val="002A2CC8"/>
    <w:rsid w:val="002B16FE"/>
    <w:rsid w:val="002B3313"/>
    <w:rsid w:val="002B3CE3"/>
    <w:rsid w:val="002B64A6"/>
    <w:rsid w:val="002B6D87"/>
    <w:rsid w:val="002B7B2B"/>
    <w:rsid w:val="002C3BD9"/>
    <w:rsid w:val="002C55D8"/>
    <w:rsid w:val="002C6A11"/>
    <w:rsid w:val="002D0CBC"/>
    <w:rsid w:val="002D3F5C"/>
    <w:rsid w:val="002E3917"/>
    <w:rsid w:val="002F3AB8"/>
    <w:rsid w:val="002F5B6F"/>
    <w:rsid w:val="003015E1"/>
    <w:rsid w:val="00304B87"/>
    <w:rsid w:val="00312631"/>
    <w:rsid w:val="003205A0"/>
    <w:rsid w:val="003220BD"/>
    <w:rsid w:val="00330A14"/>
    <w:rsid w:val="00343F99"/>
    <w:rsid w:val="00351555"/>
    <w:rsid w:val="00356BD3"/>
    <w:rsid w:val="003665C4"/>
    <w:rsid w:val="00371340"/>
    <w:rsid w:val="003717A4"/>
    <w:rsid w:val="00383049"/>
    <w:rsid w:val="00383CC3"/>
    <w:rsid w:val="0038614F"/>
    <w:rsid w:val="00390527"/>
    <w:rsid w:val="00391211"/>
    <w:rsid w:val="003922D4"/>
    <w:rsid w:val="00394B0D"/>
    <w:rsid w:val="00395396"/>
    <w:rsid w:val="003A0BC0"/>
    <w:rsid w:val="003A156D"/>
    <w:rsid w:val="003A4AFA"/>
    <w:rsid w:val="003A6E75"/>
    <w:rsid w:val="003A7BD1"/>
    <w:rsid w:val="003B5DE5"/>
    <w:rsid w:val="003C064E"/>
    <w:rsid w:val="003C430E"/>
    <w:rsid w:val="003C43AD"/>
    <w:rsid w:val="003C4D6E"/>
    <w:rsid w:val="003D6111"/>
    <w:rsid w:val="003D61B6"/>
    <w:rsid w:val="003E3279"/>
    <w:rsid w:val="003E41AC"/>
    <w:rsid w:val="003E7143"/>
    <w:rsid w:val="003E7788"/>
    <w:rsid w:val="003F1863"/>
    <w:rsid w:val="003F5B4D"/>
    <w:rsid w:val="00403788"/>
    <w:rsid w:val="00413D4F"/>
    <w:rsid w:val="004146EF"/>
    <w:rsid w:val="0041783D"/>
    <w:rsid w:val="00423150"/>
    <w:rsid w:val="00423CAC"/>
    <w:rsid w:val="00424482"/>
    <w:rsid w:val="004246F1"/>
    <w:rsid w:val="004249E8"/>
    <w:rsid w:val="0042534E"/>
    <w:rsid w:val="00426424"/>
    <w:rsid w:val="00430A62"/>
    <w:rsid w:val="00433309"/>
    <w:rsid w:val="00443B74"/>
    <w:rsid w:val="004444CE"/>
    <w:rsid w:val="00445140"/>
    <w:rsid w:val="00446FC9"/>
    <w:rsid w:val="004479B0"/>
    <w:rsid w:val="00457977"/>
    <w:rsid w:val="00460EB6"/>
    <w:rsid w:val="004618C3"/>
    <w:rsid w:val="004643F5"/>
    <w:rsid w:val="00464CB2"/>
    <w:rsid w:val="004854B1"/>
    <w:rsid w:val="0048737B"/>
    <w:rsid w:val="0049483A"/>
    <w:rsid w:val="004A08F0"/>
    <w:rsid w:val="004A65BD"/>
    <w:rsid w:val="004B3F35"/>
    <w:rsid w:val="004B75EF"/>
    <w:rsid w:val="004C7EDA"/>
    <w:rsid w:val="004D18DB"/>
    <w:rsid w:val="004D502D"/>
    <w:rsid w:val="004D570A"/>
    <w:rsid w:val="004D6C9A"/>
    <w:rsid w:val="004E2FFB"/>
    <w:rsid w:val="004E76C0"/>
    <w:rsid w:val="004F412B"/>
    <w:rsid w:val="004F5F41"/>
    <w:rsid w:val="00500D2A"/>
    <w:rsid w:val="005038D9"/>
    <w:rsid w:val="005045B7"/>
    <w:rsid w:val="005065CD"/>
    <w:rsid w:val="00507F17"/>
    <w:rsid w:val="00512A60"/>
    <w:rsid w:val="00515341"/>
    <w:rsid w:val="005153A8"/>
    <w:rsid w:val="005160BD"/>
    <w:rsid w:val="00517297"/>
    <w:rsid w:val="005177E1"/>
    <w:rsid w:val="005201B7"/>
    <w:rsid w:val="0052038F"/>
    <w:rsid w:val="005237E9"/>
    <w:rsid w:val="005238BB"/>
    <w:rsid w:val="00523D36"/>
    <w:rsid w:val="0052746F"/>
    <w:rsid w:val="0052773A"/>
    <w:rsid w:val="00531761"/>
    <w:rsid w:val="00532437"/>
    <w:rsid w:val="00534058"/>
    <w:rsid w:val="00536019"/>
    <w:rsid w:val="00536D6B"/>
    <w:rsid w:val="00537F25"/>
    <w:rsid w:val="00541A24"/>
    <w:rsid w:val="00542149"/>
    <w:rsid w:val="00553122"/>
    <w:rsid w:val="00562866"/>
    <w:rsid w:val="005719A7"/>
    <w:rsid w:val="00572563"/>
    <w:rsid w:val="00574221"/>
    <w:rsid w:val="0057464E"/>
    <w:rsid w:val="00574900"/>
    <w:rsid w:val="00575813"/>
    <w:rsid w:val="00575D9C"/>
    <w:rsid w:val="00577709"/>
    <w:rsid w:val="0058491A"/>
    <w:rsid w:val="005911D3"/>
    <w:rsid w:val="00594D88"/>
    <w:rsid w:val="005A1EED"/>
    <w:rsid w:val="005A21FC"/>
    <w:rsid w:val="005A58C5"/>
    <w:rsid w:val="005B3102"/>
    <w:rsid w:val="005B4C88"/>
    <w:rsid w:val="005B4F5F"/>
    <w:rsid w:val="005B5100"/>
    <w:rsid w:val="005B5380"/>
    <w:rsid w:val="005B5701"/>
    <w:rsid w:val="005C121F"/>
    <w:rsid w:val="005C3AA7"/>
    <w:rsid w:val="005C5EB3"/>
    <w:rsid w:val="005D0F1C"/>
    <w:rsid w:val="005D1E2E"/>
    <w:rsid w:val="005D1FE6"/>
    <w:rsid w:val="005D3AA4"/>
    <w:rsid w:val="005D7724"/>
    <w:rsid w:val="005E378F"/>
    <w:rsid w:val="005E475F"/>
    <w:rsid w:val="005E5923"/>
    <w:rsid w:val="005F665C"/>
    <w:rsid w:val="005F6B6B"/>
    <w:rsid w:val="005F7947"/>
    <w:rsid w:val="00601870"/>
    <w:rsid w:val="006032F2"/>
    <w:rsid w:val="006074CC"/>
    <w:rsid w:val="00614104"/>
    <w:rsid w:val="00636688"/>
    <w:rsid w:val="0063711F"/>
    <w:rsid w:val="006376E0"/>
    <w:rsid w:val="0064149B"/>
    <w:rsid w:val="006422FB"/>
    <w:rsid w:val="00644D2B"/>
    <w:rsid w:val="006459CE"/>
    <w:rsid w:val="00652AC3"/>
    <w:rsid w:val="00653EA6"/>
    <w:rsid w:val="00655EC2"/>
    <w:rsid w:val="00656F6F"/>
    <w:rsid w:val="0065792A"/>
    <w:rsid w:val="0066424A"/>
    <w:rsid w:val="006729FB"/>
    <w:rsid w:val="00677255"/>
    <w:rsid w:val="006835A7"/>
    <w:rsid w:val="00684018"/>
    <w:rsid w:val="00684B89"/>
    <w:rsid w:val="00687DB0"/>
    <w:rsid w:val="00691BFB"/>
    <w:rsid w:val="00691EFE"/>
    <w:rsid w:val="0069354E"/>
    <w:rsid w:val="00694724"/>
    <w:rsid w:val="006A09F8"/>
    <w:rsid w:val="006A0A0A"/>
    <w:rsid w:val="006A3BE4"/>
    <w:rsid w:val="006A7880"/>
    <w:rsid w:val="006B123A"/>
    <w:rsid w:val="006B486E"/>
    <w:rsid w:val="006B4903"/>
    <w:rsid w:val="006B4A60"/>
    <w:rsid w:val="006C1315"/>
    <w:rsid w:val="006C47E3"/>
    <w:rsid w:val="006C4ED3"/>
    <w:rsid w:val="006D497E"/>
    <w:rsid w:val="006D4F22"/>
    <w:rsid w:val="006D55CC"/>
    <w:rsid w:val="006D5A7E"/>
    <w:rsid w:val="006D7406"/>
    <w:rsid w:val="006E0297"/>
    <w:rsid w:val="006E1633"/>
    <w:rsid w:val="006E790C"/>
    <w:rsid w:val="006E7E3F"/>
    <w:rsid w:val="006F26FF"/>
    <w:rsid w:val="006F3045"/>
    <w:rsid w:val="006F4351"/>
    <w:rsid w:val="006F515F"/>
    <w:rsid w:val="006F68AA"/>
    <w:rsid w:val="0070158C"/>
    <w:rsid w:val="007019AE"/>
    <w:rsid w:val="00703DBB"/>
    <w:rsid w:val="00710A88"/>
    <w:rsid w:val="00710EE3"/>
    <w:rsid w:val="007138F4"/>
    <w:rsid w:val="00713DE8"/>
    <w:rsid w:val="0071450D"/>
    <w:rsid w:val="007148DB"/>
    <w:rsid w:val="00714C60"/>
    <w:rsid w:val="00717197"/>
    <w:rsid w:val="00717CD8"/>
    <w:rsid w:val="00726128"/>
    <w:rsid w:val="00737AE5"/>
    <w:rsid w:val="00741FFE"/>
    <w:rsid w:val="00742974"/>
    <w:rsid w:val="00747205"/>
    <w:rsid w:val="007545B6"/>
    <w:rsid w:val="007554B2"/>
    <w:rsid w:val="0075633D"/>
    <w:rsid w:val="00761A94"/>
    <w:rsid w:val="007746C4"/>
    <w:rsid w:val="00777DF2"/>
    <w:rsid w:val="00782365"/>
    <w:rsid w:val="0078344C"/>
    <w:rsid w:val="007843EB"/>
    <w:rsid w:val="0078471D"/>
    <w:rsid w:val="007923FF"/>
    <w:rsid w:val="007A0CB7"/>
    <w:rsid w:val="007A26AF"/>
    <w:rsid w:val="007A7536"/>
    <w:rsid w:val="007B7610"/>
    <w:rsid w:val="007C3AE8"/>
    <w:rsid w:val="007C5FBA"/>
    <w:rsid w:val="007C63E9"/>
    <w:rsid w:val="007D1367"/>
    <w:rsid w:val="007D2BEC"/>
    <w:rsid w:val="007D5808"/>
    <w:rsid w:val="007D7134"/>
    <w:rsid w:val="007D7A52"/>
    <w:rsid w:val="007E5B25"/>
    <w:rsid w:val="007E6AA4"/>
    <w:rsid w:val="007E7202"/>
    <w:rsid w:val="007F5613"/>
    <w:rsid w:val="0080795F"/>
    <w:rsid w:val="00807C07"/>
    <w:rsid w:val="008136E5"/>
    <w:rsid w:val="0081578D"/>
    <w:rsid w:val="008158A7"/>
    <w:rsid w:val="00823059"/>
    <w:rsid w:val="008232D7"/>
    <w:rsid w:val="00824A42"/>
    <w:rsid w:val="00831306"/>
    <w:rsid w:val="00835A22"/>
    <w:rsid w:val="00844418"/>
    <w:rsid w:val="0084667B"/>
    <w:rsid w:val="00846F46"/>
    <w:rsid w:val="00853602"/>
    <w:rsid w:val="00856D13"/>
    <w:rsid w:val="00861C58"/>
    <w:rsid w:val="00863BAE"/>
    <w:rsid w:val="00874FB3"/>
    <w:rsid w:val="00882C70"/>
    <w:rsid w:val="0088573D"/>
    <w:rsid w:val="00886BE6"/>
    <w:rsid w:val="00887DEA"/>
    <w:rsid w:val="00891DD9"/>
    <w:rsid w:val="008961AF"/>
    <w:rsid w:val="008975DC"/>
    <w:rsid w:val="008A30A7"/>
    <w:rsid w:val="008A44D3"/>
    <w:rsid w:val="008B0DA7"/>
    <w:rsid w:val="008B1897"/>
    <w:rsid w:val="008B4666"/>
    <w:rsid w:val="008B648E"/>
    <w:rsid w:val="008C795B"/>
    <w:rsid w:val="008D325C"/>
    <w:rsid w:val="008E315D"/>
    <w:rsid w:val="008F08A2"/>
    <w:rsid w:val="008F343F"/>
    <w:rsid w:val="008F4C1C"/>
    <w:rsid w:val="008F5879"/>
    <w:rsid w:val="008F5F12"/>
    <w:rsid w:val="0090247C"/>
    <w:rsid w:val="00905E06"/>
    <w:rsid w:val="00920AC4"/>
    <w:rsid w:val="00923109"/>
    <w:rsid w:val="0094242A"/>
    <w:rsid w:val="009425C7"/>
    <w:rsid w:val="00947777"/>
    <w:rsid w:val="00951476"/>
    <w:rsid w:val="009543DA"/>
    <w:rsid w:val="00964E48"/>
    <w:rsid w:val="00966B61"/>
    <w:rsid w:val="00970483"/>
    <w:rsid w:val="0097135E"/>
    <w:rsid w:val="009740D8"/>
    <w:rsid w:val="00980CA3"/>
    <w:rsid w:val="00982180"/>
    <w:rsid w:val="0098251D"/>
    <w:rsid w:val="009831DA"/>
    <w:rsid w:val="00983632"/>
    <w:rsid w:val="00987610"/>
    <w:rsid w:val="00994AA9"/>
    <w:rsid w:val="00996F28"/>
    <w:rsid w:val="009A43E7"/>
    <w:rsid w:val="009A4F74"/>
    <w:rsid w:val="009A514D"/>
    <w:rsid w:val="009A7823"/>
    <w:rsid w:val="009B0C25"/>
    <w:rsid w:val="009B0C52"/>
    <w:rsid w:val="009B0CA5"/>
    <w:rsid w:val="009B2DB8"/>
    <w:rsid w:val="009B694D"/>
    <w:rsid w:val="009C1497"/>
    <w:rsid w:val="009C1A5B"/>
    <w:rsid w:val="009D0CED"/>
    <w:rsid w:val="009D30A2"/>
    <w:rsid w:val="009D3D43"/>
    <w:rsid w:val="009D75A5"/>
    <w:rsid w:val="009D77FE"/>
    <w:rsid w:val="009E074D"/>
    <w:rsid w:val="009F0672"/>
    <w:rsid w:val="009F5CD6"/>
    <w:rsid w:val="00A0202D"/>
    <w:rsid w:val="00A04D93"/>
    <w:rsid w:val="00A06147"/>
    <w:rsid w:val="00A10502"/>
    <w:rsid w:val="00A12C69"/>
    <w:rsid w:val="00A211A4"/>
    <w:rsid w:val="00A213C5"/>
    <w:rsid w:val="00A22717"/>
    <w:rsid w:val="00A235A3"/>
    <w:rsid w:val="00A301EA"/>
    <w:rsid w:val="00A349EC"/>
    <w:rsid w:val="00A553FE"/>
    <w:rsid w:val="00A57286"/>
    <w:rsid w:val="00A613E1"/>
    <w:rsid w:val="00A6444C"/>
    <w:rsid w:val="00A65835"/>
    <w:rsid w:val="00A667CD"/>
    <w:rsid w:val="00A8268B"/>
    <w:rsid w:val="00A90184"/>
    <w:rsid w:val="00A90DFB"/>
    <w:rsid w:val="00A962A2"/>
    <w:rsid w:val="00AA0BA9"/>
    <w:rsid w:val="00AA270B"/>
    <w:rsid w:val="00AA6AF6"/>
    <w:rsid w:val="00AD10DB"/>
    <w:rsid w:val="00AD2302"/>
    <w:rsid w:val="00AD28EC"/>
    <w:rsid w:val="00AD6A43"/>
    <w:rsid w:val="00AE2073"/>
    <w:rsid w:val="00AE38E4"/>
    <w:rsid w:val="00AE3AEF"/>
    <w:rsid w:val="00AE4976"/>
    <w:rsid w:val="00AF443A"/>
    <w:rsid w:val="00AF7D4A"/>
    <w:rsid w:val="00B00794"/>
    <w:rsid w:val="00B05D12"/>
    <w:rsid w:val="00B068CD"/>
    <w:rsid w:val="00B07430"/>
    <w:rsid w:val="00B07E31"/>
    <w:rsid w:val="00B125F4"/>
    <w:rsid w:val="00B21EA5"/>
    <w:rsid w:val="00B32FF5"/>
    <w:rsid w:val="00B36307"/>
    <w:rsid w:val="00B414F4"/>
    <w:rsid w:val="00B545DC"/>
    <w:rsid w:val="00B55B83"/>
    <w:rsid w:val="00B60168"/>
    <w:rsid w:val="00B62271"/>
    <w:rsid w:val="00B62AD6"/>
    <w:rsid w:val="00B649C4"/>
    <w:rsid w:val="00B67EFF"/>
    <w:rsid w:val="00B71D23"/>
    <w:rsid w:val="00B74C59"/>
    <w:rsid w:val="00B90D93"/>
    <w:rsid w:val="00B94098"/>
    <w:rsid w:val="00BA06B8"/>
    <w:rsid w:val="00BA2505"/>
    <w:rsid w:val="00BA4F8B"/>
    <w:rsid w:val="00BC0EF9"/>
    <w:rsid w:val="00BC4215"/>
    <w:rsid w:val="00BD01E7"/>
    <w:rsid w:val="00BD6A6B"/>
    <w:rsid w:val="00BD6E79"/>
    <w:rsid w:val="00BD75D6"/>
    <w:rsid w:val="00BE1ADD"/>
    <w:rsid w:val="00BE5C15"/>
    <w:rsid w:val="00C01640"/>
    <w:rsid w:val="00C034BF"/>
    <w:rsid w:val="00C0411E"/>
    <w:rsid w:val="00C0638B"/>
    <w:rsid w:val="00C0672C"/>
    <w:rsid w:val="00C13FB8"/>
    <w:rsid w:val="00C15C95"/>
    <w:rsid w:val="00C20430"/>
    <w:rsid w:val="00C20757"/>
    <w:rsid w:val="00C2194B"/>
    <w:rsid w:val="00C254B5"/>
    <w:rsid w:val="00C25941"/>
    <w:rsid w:val="00C3014D"/>
    <w:rsid w:val="00C36478"/>
    <w:rsid w:val="00C36F5B"/>
    <w:rsid w:val="00C37666"/>
    <w:rsid w:val="00C37A91"/>
    <w:rsid w:val="00C4074B"/>
    <w:rsid w:val="00C43014"/>
    <w:rsid w:val="00C45399"/>
    <w:rsid w:val="00C478CE"/>
    <w:rsid w:val="00C50765"/>
    <w:rsid w:val="00C53FA3"/>
    <w:rsid w:val="00C57C60"/>
    <w:rsid w:val="00C61461"/>
    <w:rsid w:val="00C62177"/>
    <w:rsid w:val="00C6392F"/>
    <w:rsid w:val="00C66DC9"/>
    <w:rsid w:val="00C719D2"/>
    <w:rsid w:val="00C75B99"/>
    <w:rsid w:val="00C841B4"/>
    <w:rsid w:val="00C84278"/>
    <w:rsid w:val="00C853F2"/>
    <w:rsid w:val="00C87123"/>
    <w:rsid w:val="00CA554F"/>
    <w:rsid w:val="00CA67ED"/>
    <w:rsid w:val="00CA6B09"/>
    <w:rsid w:val="00CB17AE"/>
    <w:rsid w:val="00CB2FB6"/>
    <w:rsid w:val="00CB6DE1"/>
    <w:rsid w:val="00CC5B94"/>
    <w:rsid w:val="00CC7506"/>
    <w:rsid w:val="00CC7ABC"/>
    <w:rsid w:val="00CD556C"/>
    <w:rsid w:val="00CE02C0"/>
    <w:rsid w:val="00CE312F"/>
    <w:rsid w:val="00CF20A9"/>
    <w:rsid w:val="00D033C4"/>
    <w:rsid w:val="00D2188B"/>
    <w:rsid w:val="00D23076"/>
    <w:rsid w:val="00D26F89"/>
    <w:rsid w:val="00D27E7C"/>
    <w:rsid w:val="00D3166A"/>
    <w:rsid w:val="00D342D4"/>
    <w:rsid w:val="00D3509E"/>
    <w:rsid w:val="00D355BC"/>
    <w:rsid w:val="00D37F56"/>
    <w:rsid w:val="00D43130"/>
    <w:rsid w:val="00D43D1A"/>
    <w:rsid w:val="00D500A4"/>
    <w:rsid w:val="00D56B34"/>
    <w:rsid w:val="00D57372"/>
    <w:rsid w:val="00D72024"/>
    <w:rsid w:val="00D72CD0"/>
    <w:rsid w:val="00D74E36"/>
    <w:rsid w:val="00D80A54"/>
    <w:rsid w:val="00D8211C"/>
    <w:rsid w:val="00D83887"/>
    <w:rsid w:val="00D87612"/>
    <w:rsid w:val="00D87D82"/>
    <w:rsid w:val="00D9068E"/>
    <w:rsid w:val="00D917BF"/>
    <w:rsid w:val="00D91ABE"/>
    <w:rsid w:val="00D972D2"/>
    <w:rsid w:val="00DA1CDD"/>
    <w:rsid w:val="00DA4784"/>
    <w:rsid w:val="00DA5BFA"/>
    <w:rsid w:val="00DA79A3"/>
    <w:rsid w:val="00DB0676"/>
    <w:rsid w:val="00DB3CD6"/>
    <w:rsid w:val="00DC03E7"/>
    <w:rsid w:val="00DC1D1F"/>
    <w:rsid w:val="00DC3AE8"/>
    <w:rsid w:val="00DC6868"/>
    <w:rsid w:val="00DD59D5"/>
    <w:rsid w:val="00DD5D6D"/>
    <w:rsid w:val="00DE0CD7"/>
    <w:rsid w:val="00DF6D8E"/>
    <w:rsid w:val="00E00F33"/>
    <w:rsid w:val="00E034EE"/>
    <w:rsid w:val="00E05476"/>
    <w:rsid w:val="00E07B85"/>
    <w:rsid w:val="00E12ACE"/>
    <w:rsid w:val="00E146AA"/>
    <w:rsid w:val="00E1789D"/>
    <w:rsid w:val="00E200AB"/>
    <w:rsid w:val="00E201CD"/>
    <w:rsid w:val="00E21D01"/>
    <w:rsid w:val="00E22AD2"/>
    <w:rsid w:val="00E24DD4"/>
    <w:rsid w:val="00E25193"/>
    <w:rsid w:val="00E272ED"/>
    <w:rsid w:val="00E2772A"/>
    <w:rsid w:val="00E27CBD"/>
    <w:rsid w:val="00E3245A"/>
    <w:rsid w:val="00E41EA8"/>
    <w:rsid w:val="00E43553"/>
    <w:rsid w:val="00E450BA"/>
    <w:rsid w:val="00E50476"/>
    <w:rsid w:val="00E52B0F"/>
    <w:rsid w:val="00E54C54"/>
    <w:rsid w:val="00E65E73"/>
    <w:rsid w:val="00E66274"/>
    <w:rsid w:val="00E7106E"/>
    <w:rsid w:val="00E73F97"/>
    <w:rsid w:val="00E741DF"/>
    <w:rsid w:val="00E74486"/>
    <w:rsid w:val="00E75F9B"/>
    <w:rsid w:val="00E76D2B"/>
    <w:rsid w:val="00E81ECE"/>
    <w:rsid w:val="00E91180"/>
    <w:rsid w:val="00E9180F"/>
    <w:rsid w:val="00E924AF"/>
    <w:rsid w:val="00E9335A"/>
    <w:rsid w:val="00EA4048"/>
    <w:rsid w:val="00EB0759"/>
    <w:rsid w:val="00EB2057"/>
    <w:rsid w:val="00EC2540"/>
    <w:rsid w:val="00EC3537"/>
    <w:rsid w:val="00ED4A8B"/>
    <w:rsid w:val="00ED4C76"/>
    <w:rsid w:val="00ED5504"/>
    <w:rsid w:val="00ED5E0F"/>
    <w:rsid w:val="00ED7BD5"/>
    <w:rsid w:val="00EF2F1C"/>
    <w:rsid w:val="00EF7B87"/>
    <w:rsid w:val="00F00373"/>
    <w:rsid w:val="00F006DE"/>
    <w:rsid w:val="00F01501"/>
    <w:rsid w:val="00F01C02"/>
    <w:rsid w:val="00F10247"/>
    <w:rsid w:val="00F12EEC"/>
    <w:rsid w:val="00F15D80"/>
    <w:rsid w:val="00F16660"/>
    <w:rsid w:val="00F17AD5"/>
    <w:rsid w:val="00F17B76"/>
    <w:rsid w:val="00F17E4C"/>
    <w:rsid w:val="00F250B5"/>
    <w:rsid w:val="00F267BF"/>
    <w:rsid w:val="00F35CF2"/>
    <w:rsid w:val="00F37B76"/>
    <w:rsid w:val="00F37CF5"/>
    <w:rsid w:val="00F402F2"/>
    <w:rsid w:val="00F426E0"/>
    <w:rsid w:val="00F433D0"/>
    <w:rsid w:val="00F460DF"/>
    <w:rsid w:val="00F5311F"/>
    <w:rsid w:val="00F56596"/>
    <w:rsid w:val="00F602AB"/>
    <w:rsid w:val="00F63551"/>
    <w:rsid w:val="00F638A3"/>
    <w:rsid w:val="00F64C13"/>
    <w:rsid w:val="00F713FA"/>
    <w:rsid w:val="00F76A5D"/>
    <w:rsid w:val="00F80E1B"/>
    <w:rsid w:val="00F8393D"/>
    <w:rsid w:val="00F87B29"/>
    <w:rsid w:val="00F91428"/>
    <w:rsid w:val="00F92B13"/>
    <w:rsid w:val="00F94C1A"/>
    <w:rsid w:val="00FA7370"/>
    <w:rsid w:val="00FC0D4A"/>
    <w:rsid w:val="00FC2052"/>
    <w:rsid w:val="00FC31B2"/>
    <w:rsid w:val="00FD2DB8"/>
    <w:rsid w:val="00FD66EB"/>
    <w:rsid w:val="00FE0983"/>
    <w:rsid w:val="00FE0A84"/>
    <w:rsid w:val="00FE4A35"/>
    <w:rsid w:val="00FE5875"/>
    <w:rsid w:val="00FE7DB9"/>
    <w:rsid w:val="00FF3A0B"/>
    <w:rsid w:val="00FF3F6D"/>
    <w:rsid w:val="00F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1046BA"/>
  <w15:chartTrackingRefBased/>
  <w15:docId w15:val="{2629A9DA-7A6A-4995-AAA2-599CCC4F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D1F"/>
    <w:rPr>
      <w:spacing w:val="2"/>
      <w:kern w:val="1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4C94"/>
    <w:pPr>
      <w:keepNext/>
      <w:keepLines/>
      <w:numPr>
        <w:numId w:val="4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4C94"/>
    <w:pPr>
      <w:keepNext/>
      <w:keepLines/>
      <w:numPr>
        <w:ilvl w:val="1"/>
        <w:numId w:val="4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4C94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4C94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4C94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4C94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4C94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4C94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4C94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F17AD5"/>
    <w:pPr>
      <w:spacing w:line="220" w:lineRule="exact"/>
    </w:pPr>
    <w:rPr>
      <w:spacing w:val="0"/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F17AD5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3B5DE5"/>
    <w:pPr>
      <w:tabs>
        <w:tab w:val="center" w:pos="4536"/>
        <w:tab w:val="right" w:pos="9072"/>
      </w:tabs>
      <w:spacing w:line="230" w:lineRule="exact"/>
    </w:pPr>
    <w:rPr>
      <w:b/>
      <w:spacing w:val="3"/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sid w:val="003B5DE5"/>
    <w:rPr>
      <w:b/>
      <w:spacing w:val="3"/>
      <w:kern w:val="12"/>
      <w:sz w:val="17"/>
    </w:rPr>
  </w:style>
  <w:style w:type="paragraph" w:styleId="Aufzhlungszeichen">
    <w:name w:val="List Bullet"/>
    <w:basedOn w:val="Standard"/>
    <w:uiPriority w:val="99"/>
    <w:unhideWhenUsed/>
    <w:qFormat/>
    <w:rsid w:val="00C36478"/>
    <w:pPr>
      <w:numPr>
        <w:numId w:val="9"/>
      </w:numPr>
    </w:pPr>
  </w:style>
  <w:style w:type="numbering" w:customStyle="1" w:styleId="AufzhlungListe">
    <w:name w:val="Aufzählung Liste"/>
    <w:uiPriority w:val="99"/>
    <w:rsid w:val="00C36478"/>
    <w:pPr>
      <w:numPr>
        <w:numId w:val="2"/>
      </w:numPr>
    </w:pPr>
  </w:style>
  <w:style w:type="numbering" w:customStyle="1" w:styleId="berschriftenListe">
    <w:name w:val="Überschriften Liste"/>
    <w:uiPriority w:val="99"/>
    <w:rsid w:val="00024C9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24C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4C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4C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4C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4C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5F665C"/>
    <w:rPr>
      <w:color w:val="666666"/>
    </w:rPr>
  </w:style>
  <w:style w:type="paragraph" w:customStyle="1" w:styleId="pagina">
    <w:name w:val="pagina"/>
    <w:basedOn w:val="Kopfzeile"/>
    <w:autoRedefine/>
    <w:qFormat/>
    <w:rsid w:val="00F37CF5"/>
    <w:pPr>
      <w:framePr w:w="851" w:wrap="around" w:vAnchor="page" w:hAnchor="page" w:x="9130" w:y="15764" w:anchorLock="1"/>
      <w:jc w:val="right"/>
    </w:pPr>
  </w:style>
  <w:style w:type="paragraph" w:customStyle="1" w:styleId="Betreff">
    <w:name w:val="Betreff"/>
    <w:basedOn w:val="Standard"/>
    <w:qFormat/>
    <w:rsid w:val="00F17AD5"/>
    <w:pPr>
      <w:spacing w:line="340" w:lineRule="exact"/>
    </w:pPr>
    <w:rPr>
      <w:b/>
      <w:spacing w:val="3"/>
      <w:sz w:val="28"/>
    </w:rPr>
  </w:style>
  <w:style w:type="paragraph" w:customStyle="1" w:styleId="Absenderinfo">
    <w:name w:val="Absenderinfo"/>
    <w:basedOn w:val="Standard"/>
    <w:qFormat/>
    <w:rsid w:val="00F8393D"/>
    <w:pPr>
      <w:spacing w:line="220" w:lineRule="exact"/>
    </w:pPr>
    <w:rPr>
      <w:spacing w:val="0"/>
      <w:sz w:val="14"/>
    </w:rPr>
  </w:style>
  <w:style w:type="paragraph" w:customStyle="1" w:styleId="Anhang">
    <w:name w:val="Anhang"/>
    <w:basedOn w:val="Standard"/>
    <w:qFormat/>
    <w:rsid w:val="00614104"/>
    <w:pPr>
      <w:framePr w:w="5670" w:wrap="around" w:hAnchor="margin" w:yAlign="bottom" w:anchorLock="1"/>
      <w:spacing w:line="220" w:lineRule="exact"/>
    </w:pPr>
    <w:rPr>
      <w:spacing w:val="0"/>
      <w:sz w:val="14"/>
    </w:rPr>
  </w:style>
  <w:style w:type="paragraph" w:customStyle="1" w:styleId="AnhangAufzhlung">
    <w:name w:val="Anhang Aufzählung"/>
    <w:basedOn w:val="Anhang"/>
    <w:qFormat/>
    <w:rsid w:val="00426424"/>
    <w:pPr>
      <w:framePr w:wrap="around"/>
      <w:numPr>
        <w:numId w:val="8"/>
      </w:numPr>
      <w:spacing w:before="40"/>
    </w:pPr>
  </w:style>
  <w:style w:type="numbering" w:customStyle="1" w:styleId="AnhangAufzhlungListe">
    <w:name w:val="Anhang Aufzählung Liste"/>
    <w:uiPriority w:val="99"/>
    <w:rsid w:val="00C36478"/>
    <w:pPr>
      <w:numPr>
        <w:numId w:val="6"/>
      </w:numPr>
    </w:pPr>
  </w:style>
  <w:style w:type="character" w:styleId="Hyperlink">
    <w:name w:val="Hyperlink"/>
    <w:basedOn w:val="Absatz-Standardschriftart"/>
    <w:uiPriority w:val="99"/>
    <w:unhideWhenUsed/>
    <w:rsid w:val="008A30A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30A7"/>
    <w:rPr>
      <w:color w:val="605E5C"/>
      <w:shd w:val="clear" w:color="auto" w:fill="E1DFDD"/>
    </w:rPr>
  </w:style>
  <w:style w:type="paragraph" w:customStyle="1" w:styleId="EinfAbs">
    <w:name w:val="[Einf. Abs.]"/>
    <w:basedOn w:val="Standard"/>
    <w:uiPriority w:val="99"/>
    <w:rsid w:val="00C6146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0"/>
      <w:kern w:val="0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4643F5"/>
    <w:rPr>
      <w:b/>
      <w:bCs/>
    </w:rPr>
  </w:style>
  <w:style w:type="paragraph" w:styleId="Listenabsatz">
    <w:name w:val="List Paragraph"/>
    <w:basedOn w:val="Standard"/>
    <w:uiPriority w:val="34"/>
    <w:rsid w:val="00E41EA8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D7BD5"/>
    <w:rPr>
      <w:color w:val="954F72" w:themeColor="followedHyperlink"/>
      <w:u w:val="single"/>
    </w:rPr>
  </w:style>
  <w:style w:type="table" w:styleId="TabellemithellemGitternetz">
    <w:name w:val="Grid Table Light"/>
    <w:basedOn w:val="NormaleTabelle"/>
    <w:uiPriority w:val="40"/>
    <w:rsid w:val="00330A14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D6A4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6A4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6A43"/>
    <w:rPr>
      <w:spacing w:val="2"/>
      <w:kern w:val="1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6A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6A43"/>
    <w:rPr>
      <w:b/>
      <w:bCs/>
      <w:spacing w:val="2"/>
      <w:kern w:val="12"/>
      <w:sz w:val="20"/>
      <w:szCs w:val="20"/>
    </w:rPr>
  </w:style>
  <w:style w:type="paragraph" w:styleId="berarbeitung">
    <w:name w:val="Revision"/>
    <w:hidden/>
    <w:uiPriority w:val="99"/>
    <w:semiHidden/>
    <w:rsid w:val="00B55B83"/>
    <w:pPr>
      <w:spacing w:line="240" w:lineRule="auto"/>
    </w:pPr>
    <w:rPr>
      <w:spacing w:val="2"/>
      <w:kern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.geo.admin.ch/p3pc2my3wi59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file:///\\abtdata.ktst.shnet.ch\HOMEIKL\50_Veterinaeramt\Tiergesundheit\Krankheiten\Schweine\ASP%20KSP\C-R&#228;ume%20ASP\C-R&#228;ume%20SH\Objekte%20H4\2931-402%20UNF%20Hoftalstrasse%20Bargen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\\abtdata.ktst.shnet.ch\HOMEIKL\50_Veterinaeramt\Tiergesundheit\Krankheiten\Schweine\ASP%20KSP\C-R&#228;ume%20ASP\C-R&#228;ume%20SH\Objekte%20H4\2939-0408%20UNF%20L&#228;ngenbergstsrasse%20Schaffhau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tel:+41799442759" TargetMode="External"/><Relationship Id="rId1" Type="http://schemas.openxmlformats.org/officeDocument/2006/relationships/hyperlink" Target="tel:+417178018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bertFritsche\OneDrive%20-%20expertier%20GmbH\Dokumente%20-%20Administration\Vorlagen\Briefe%20Rechnungen%20Signatur\Expertier_leer%20A4%20hoch_Fritsche_Word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DA005-3EF6-4203-8D9D-DADAA3064E64}"/>
      </w:docPartPr>
      <w:docPartBody>
        <w:p w:rsidR="00716DF8" w:rsidRDefault="00047F0C">
          <w:r w:rsidRPr="00AE36B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0C"/>
    <w:rsid w:val="00047F0C"/>
    <w:rsid w:val="00085CCB"/>
    <w:rsid w:val="000C3424"/>
    <w:rsid w:val="001641B0"/>
    <w:rsid w:val="00200610"/>
    <w:rsid w:val="002B3BDD"/>
    <w:rsid w:val="003C2FF5"/>
    <w:rsid w:val="003C3C13"/>
    <w:rsid w:val="00413D4F"/>
    <w:rsid w:val="005D1E2E"/>
    <w:rsid w:val="00665CA0"/>
    <w:rsid w:val="006C4ED3"/>
    <w:rsid w:val="00713DE8"/>
    <w:rsid w:val="00716DF8"/>
    <w:rsid w:val="007C5FBA"/>
    <w:rsid w:val="00A235A3"/>
    <w:rsid w:val="00A87290"/>
    <w:rsid w:val="00B02265"/>
    <w:rsid w:val="00DA13F5"/>
    <w:rsid w:val="00EA4048"/>
    <w:rsid w:val="00EB2057"/>
    <w:rsid w:val="00FD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7F0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8D37EC4126F43B53D8D354D4D86D9" ma:contentTypeVersion="13" ma:contentTypeDescription="Ein neues Dokument erstellen." ma:contentTypeScope="" ma:versionID="ab777cb73f5f7e9a36f05d3386d74551">
  <xsd:schema xmlns:xsd="http://www.w3.org/2001/XMLSchema" xmlns:xs="http://www.w3.org/2001/XMLSchema" xmlns:p="http://schemas.microsoft.com/office/2006/metadata/properties" xmlns:ns2="ee1de712-20a0-4dbc-a95a-90a0bd008c86" xmlns:ns3="54b909e8-2358-4a39-919b-547b699eb61e" targetNamespace="http://schemas.microsoft.com/office/2006/metadata/properties" ma:root="true" ma:fieldsID="eb4a51980b092692dafac1aa2cc77111" ns2:_="" ns3:_="">
    <xsd:import namespace="ee1de712-20a0-4dbc-a95a-90a0bd008c86"/>
    <xsd:import namespace="54b909e8-2358-4a39-919b-547b699eb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de712-20a0-4dbc-a95a-90a0bd008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1c246a7a-2a13-4bbf-808d-6002e1146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909e8-2358-4a39-919b-547b699eb6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f308ed-4fdf-4f69-9dd0-2326f9ba351b}" ma:internalName="TaxCatchAll" ma:showField="CatchAllData" ma:web="54b909e8-2358-4a39-919b-547b699eb6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b909e8-2358-4a39-919b-547b699eb61e" xsi:nil="true"/>
    <lcf76f155ced4ddcb4097134ff3c332f xmlns="ee1de712-20a0-4dbc-a95a-90a0bd008c8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D4C4DD0-B999-41A7-B49A-F30858772E43}"/>
</file>

<file path=customXml/itemProps2.xml><?xml version="1.0" encoding="utf-8"?>
<ds:datastoreItem xmlns:ds="http://schemas.openxmlformats.org/officeDocument/2006/customXml" ds:itemID="{998BC4F9-4AE3-6D43-90F6-4E44E0B016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31E09A-2663-40D1-AD0D-6271117978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B8DAC3-5E1D-4FA8-8D6A-EC037A295CE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Expertier_leer A4 hoch_Fritsche_Wordvorlage.dotx</Template>
  <TotalTime>0</TotalTime>
  <Pages>3</Pages>
  <Words>577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Fritsche</dc:creator>
  <cp:keywords/>
  <dc:description/>
  <cp:lastModifiedBy>Uehlinger Peter</cp:lastModifiedBy>
  <cp:revision>3</cp:revision>
  <cp:lastPrinted>2024-11-06T08:01:00Z</cp:lastPrinted>
  <dcterms:created xsi:type="dcterms:W3CDTF">2026-09-01T12:30:00Z</dcterms:created>
  <dcterms:modified xsi:type="dcterms:W3CDTF">2026-09-01T12:33:00Z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0x0101006158D37EC4126F43B53D8D354D4D86D9</vt:lpwstr>
  </property>
  <property fmtid="{D5CDD505-2E9C-101B-9397-08002B2CF9AE}" pid="3" name="MediaServiceImageTags">
    <vt:lpwstr/>
  </property>
  <property fmtid="{D5CDD505-2E9C-101B-9397-08002B2CF9AE}" pid="4" name="MSIP_Label_245c3252-146d-46f3-8062-82cd8c8d7e7d_Enabled">
    <vt:lpwstr>true</vt:lpwstr>
  </property>
  <property fmtid="{D5CDD505-2E9C-101B-9397-08002B2CF9AE}" pid="5" name="MSIP_Label_245c3252-146d-46f3-8062-82cd8c8d7e7d_SetDate">
    <vt:lpwstr>2026-03-19T12:01:10Z</vt:lpwstr>
  </property>
  <property fmtid="{D5CDD505-2E9C-101B-9397-08002B2CF9AE}" pid="6" name="MSIP_Label_245c3252-146d-46f3-8062-82cd8c8d7e7d_Method">
    <vt:lpwstr>Privileged</vt:lpwstr>
  </property>
  <property fmtid="{D5CDD505-2E9C-101B-9397-08002B2CF9AE}" pid="7" name="MSIP_Label_245c3252-146d-46f3-8062-82cd8c8d7e7d_Name">
    <vt:lpwstr>L1</vt:lpwstr>
  </property>
  <property fmtid="{D5CDD505-2E9C-101B-9397-08002B2CF9AE}" pid="8" name="MSIP_Label_245c3252-146d-46f3-8062-82cd8c8d7e7d_SiteId">
    <vt:lpwstr>6ae27add-8276-4a38-88c1-3a9c1f973767</vt:lpwstr>
  </property>
  <property fmtid="{D5CDD505-2E9C-101B-9397-08002B2CF9AE}" pid="9" name="MSIP_Label_245c3252-146d-46f3-8062-82cd8c8d7e7d_ActionId">
    <vt:lpwstr>fa8c6b61-923f-41fa-9a44-371c0eed3507</vt:lpwstr>
  </property>
  <property fmtid="{D5CDD505-2E9C-101B-9397-08002B2CF9AE}" pid="10" name="MSIP_Label_245c3252-146d-46f3-8062-82cd8c8d7e7d_ContentBits">
    <vt:lpwstr>0</vt:lpwstr>
  </property>
  <property fmtid="{D5CDD505-2E9C-101B-9397-08002B2CF9AE}" pid="11" name="MSIP_Label_245c3252-146d-46f3-8062-82cd8c8d7e7d_Tag">
    <vt:lpwstr>10, 0, 1, 1</vt:lpwstr>
  </property>
  <property fmtid="{D5CDD505-2E9C-101B-9397-08002B2CF9AE}" pid="12" name="MSIP_Label_4e8d537b-8464-4602-8522-fc4daf628e02_Enabled">
    <vt:lpwstr>true</vt:lpwstr>
  </property>
  <property fmtid="{D5CDD505-2E9C-101B-9397-08002B2CF9AE}" pid="13" name="MSIP_Label_4e8d537b-8464-4602-8522-fc4daf628e02_SetDate">
    <vt:lpwstr>2026-05-24T11:49:31Z</vt:lpwstr>
  </property>
  <property fmtid="{D5CDD505-2E9C-101B-9397-08002B2CF9AE}" pid="14" name="MSIP_Label_4e8d537b-8464-4602-8522-fc4daf628e02_Method">
    <vt:lpwstr>Standard</vt:lpwstr>
  </property>
  <property fmtid="{D5CDD505-2E9C-101B-9397-08002B2CF9AE}" pid="15" name="MSIP_Label_4e8d537b-8464-4602-8522-fc4daf628e02_Name">
    <vt:lpwstr>Intern</vt:lpwstr>
  </property>
  <property fmtid="{D5CDD505-2E9C-101B-9397-08002B2CF9AE}" pid="16" name="MSIP_Label_4e8d537b-8464-4602-8522-fc4daf628e02_SiteId">
    <vt:lpwstr>3f9f433a-ded8-4161-8c43-1c815ed0a8a1</vt:lpwstr>
  </property>
  <property fmtid="{D5CDD505-2E9C-101B-9397-08002B2CF9AE}" pid="17" name="MSIP_Label_4e8d537b-8464-4602-8522-fc4daf628e02_ActionId">
    <vt:lpwstr>59e53b06-274c-47e9-af14-d02d02c0c577</vt:lpwstr>
  </property>
  <property fmtid="{D5CDD505-2E9C-101B-9397-08002B2CF9AE}" pid="18" name="MSIP_Label_4e8d537b-8464-4602-8522-fc4daf628e02_ContentBits">
    <vt:lpwstr>0</vt:lpwstr>
  </property>
  <property fmtid="{D5CDD505-2E9C-101B-9397-08002B2CF9AE}" pid="19" name="MSIP_Label_4e8d537b-8464-4602-8522-fc4daf628e02_Tag">
    <vt:lpwstr>10, 3, 0, 1</vt:lpwstr>
  </property>
</Properties>
</file>