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proofErr w:type="spellStart"/>
      <w:r w:rsidR="00ED4C76">
        <w:rPr>
          <w:sz w:val="24"/>
          <w:szCs w:val="24"/>
        </w:rPr>
        <w:t>AFr</w:t>
      </w:r>
      <w:proofErr w:type="spellEnd"/>
      <w:r w:rsidR="00ED4C76">
        <w:rPr>
          <w:sz w:val="24"/>
          <w:szCs w:val="24"/>
        </w:rPr>
        <w:t>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proofErr w:type="spellStart"/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4805B821" w14:textId="7395BF07" w:rsidR="001D267A" w:rsidRPr="005D3A0B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 w:rsidRPr="005D3A0B">
              <w:rPr>
                <w:rFonts w:asciiTheme="majorHAnsi" w:eastAsia="MS Gothic" w:hAnsiTheme="majorHAnsi" w:cstheme="majorHAnsi"/>
                <w:sz w:val="16"/>
                <w:szCs w:val="16"/>
                <w:lang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5D3A0B" w:rsidRPr="005D3A0B">
              <w:rPr>
                <w:rFonts w:asciiTheme="majorHAnsi" w:eastAsia="MS Gothic" w:hAnsiTheme="majorHAnsi" w:cstheme="majorHAnsi"/>
                <w:noProof/>
                <w:sz w:val="16"/>
                <w:szCs w:val="16"/>
                <w:lang w:eastAsia="de-CH"/>
              </w:rPr>
              <w:t>2931-401 UNF Feldweg Ettenber Bargen.docx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 xml:space="preserve">Datum der </w:t>
            </w:r>
            <w:proofErr w:type="spellStart"/>
            <w:r>
              <w:rPr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58580CCD" w:rsidR="00142468" w:rsidRPr="0078344C" w:rsidRDefault="005D3A0B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Unterführung Feldweg </w:t>
            </w:r>
            <w:proofErr w:type="spellStart"/>
            <w:r>
              <w:rPr>
                <w:sz w:val="22"/>
                <w:szCs w:val="22"/>
                <w:lang w:eastAsia="de-CH"/>
              </w:rPr>
              <w:t>Ettenberg</w:t>
            </w:r>
            <w:proofErr w:type="spellEnd"/>
            <w:r>
              <w:rPr>
                <w:sz w:val="22"/>
                <w:szCs w:val="22"/>
                <w:lang w:eastAsia="de-CH"/>
              </w:rPr>
              <w:t>, Bargen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3FB6513F" w:rsidR="002436EF" w:rsidRPr="0078344C" w:rsidRDefault="005D3A0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Unterführung Feldweg </w:t>
            </w:r>
            <w:proofErr w:type="spellStart"/>
            <w:r>
              <w:rPr>
                <w:sz w:val="22"/>
                <w:szCs w:val="22"/>
                <w:lang w:eastAsia="de-CH"/>
              </w:rPr>
              <w:t>Ettenberg</w:t>
            </w:r>
            <w:proofErr w:type="spellEnd"/>
            <w:r>
              <w:rPr>
                <w:sz w:val="22"/>
                <w:szCs w:val="22"/>
                <w:lang w:eastAsia="de-CH"/>
              </w:rPr>
              <w:t>, Bargen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1FB6CBE2" w:rsidR="003D6111" w:rsidRPr="0078344C" w:rsidRDefault="005D3A0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5D3A0B">
              <w:rPr>
                <w:sz w:val="22"/>
                <w:szCs w:val="22"/>
                <w:lang w:eastAsia="de-CH"/>
              </w:rPr>
              <w:t>2'685'167.17, 1'295'190.25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 Objekt-Nummer</w:t>
            </w:r>
          </w:p>
        </w:tc>
        <w:tc>
          <w:tcPr>
            <w:tcW w:w="6830" w:type="dxa"/>
            <w:gridSpan w:val="2"/>
          </w:tcPr>
          <w:p w14:paraId="5B991006" w14:textId="6E0056E4" w:rsidR="002436EF" w:rsidRPr="0078344C" w:rsidRDefault="005D3A0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2931-401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050CE0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050CE0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050CE0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050CE0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050CE0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050CE0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43D863B4" w:rsidR="003922D4" w:rsidRDefault="00050CE0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A0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462C5BF9" w:rsidR="003922D4" w:rsidRDefault="00050CE0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A0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050CE0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050CE0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2DF9EE7A" w:rsidR="009A4F74" w:rsidRDefault="00050CE0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A0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050CE0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proofErr w:type="spellStart"/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  <w:proofErr w:type="spellEnd"/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32D26D65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E255A4" w:rsidRPr="00E255A4">
                <w:rPr>
                  <w:rStyle w:val="Hyperlink"/>
                </w:rPr>
                <w:t xml:space="preserve">\\abtdata.ktst.shnet.ch\HOMEIKL\50_Veterinaeramt\Tiergesundheit\Krankheiten\Schweine\ASP KSP\C-Räume ASP\C-Räume SH\Objekte H4\2931-401 UNF Feldweg </w:t>
              </w:r>
              <w:proofErr w:type="spellStart"/>
              <w:r w:rsidR="00E255A4" w:rsidRPr="00E255A4">
                <w:rPr>
                  <w:rStyle w:val="Hyperlink"/>
                </w:rPr>
                <w:t>Ettenberg</w:t>
              </w:r>
              <w:proofErr w:type="spellEnd"/>
              <w:r w:rsidR="00E255A4" w:rsidRPr="00E255A4">
                <w:rPr>
                  <w:rStyle w:val="Hyperlink"/>
                </w:rPr>
                <w:t xml:space="preserve"> Bargen</w:t>
              </w:r>
            </w:hyperlink>
            <w:r w:rsidR="00E255A4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0853190C" w:rsidR="0078344C" w:rsidRDefault="005D3A0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006DC9">
                <w:rPr>
                  <w:rStyle w:val="Hyperlink"/>
                  <w:sz w:val="16"/>
                  <w:szCs w:val="16"/>
                  <w:lang w:eastAsia="de-CH"/>
                </w:rPr>
                <w:t>https://s.geo.admin.ch/6ormrr1</w:t>
              </w:r>
              <w:r w:rsidRPr="00006DC9">
                <w:rPr>
                  <w:rStyle w:val="Hyperlink"/>
                  <w:sz w:val="16"/>
                  <w:szCs w:val="16"/>
                  <w:lang w:eastAsia="de-CH"/>
                </w:rPr>
                <w:t>c</w:t>
              </w:r>
              <w:r w:rsidRPr="00006DC9">
                <w:rPr>
                  <w:rStyle w:val="Hyperlink"/>
                  <w:sz w:val="16"/>
                  <w:szCs w:val="16"/>
                  <w:lang w:eastAsia="de-CH"/>
                </w:rPr>
                <w:t>gmkq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73A85EEE" w:rsidR="00F402F2" w:rsidRDefault="008D325C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 xml:space="preserve">Breite: </w:t>
                </w:r>
                <w:r w:rsidR="005D3A0B">
                  <w:rPr>
                    <w:sz w:val="16"/>
                    <w:szCs w:val="16"/>
                    <w:lang w:eastAsia="de-CH"/>
                  </w:rPr>
                  <w:t>4.40</w:t>
                </w:r>
                <w:r w:rsidR="00B05D12">
                  <w:rPr>
                    <w:sz w:val="16"/>
                    <w:szCs w:val="16"/>
                    <w:lang w:eastAsia="de-CH"/>
                  </w:rPr>
                  <w:t xml:space="preserve"> m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0666F5D5" w14:textId="193B4B90" w:rsidR="00E65E73" w:rsidRDefault="005D3A0B" w:rsidP="00B05D12">
                <w:pPr>
                  <w:spacing w:before="40" w:after="40"/>
                </w:pPr>
                <w:r>
                  <w:t>Schliessung mit Bauzäunen</w:t>
                </w:r>
              </w:p>
              <w:p w14:paraId="5DDF4524" w14:textId="2A0A8BDD" w:rsidR="0078344C" w:rsidRPr="004E76C0" w:rsidRDefault="00050CE0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547906C" w:rsidR="003C064E" w:rsidRDefault="00050CE0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A0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050CE0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050CE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proofErr w:type="spellStart"/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</w:t>
            </w:r>
            <w:proofErr w:type="spellEnd"/>
            <w:r w:rsidR="00B74C59">
              <w:rPr>
                <w:sz w:val="16"/>
                <w:szCs w:val="16"/>
                <w:lang w:eastAsia="de-CH"/>
              </w:rPr>
              <w:t xml:space="preserve">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7E1F01F9" w:rsidR="00515341" w:rsidRDefault="00050CE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3A0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069BA08D" w:rsidR="00515341" w:rsidRPr="00A10502" w:rsidRDefault="005D3A0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050CE0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050CE0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4E01C0D3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3A0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345FD82D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050CE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77AA917D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3A0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22A6DB78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Typ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Coschen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proofErr w:type="spellStart"/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proofErr w:type="spellEnd"/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proofErr w:type="spellEnd"/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Sonderanfertigung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Gitter (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Siehe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Skizze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1364862C" w:rsidR="00886BE6" w:rsidRDefault="00050CE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3A0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34AF3DC2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050CE0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Wildvergrämer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mit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Duftstoffen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proofErr w:type="spellEnd"/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5065CD">
                    <w:rPr>
                      <w:sz w:val="16"/>
                      <w:szCs w:val="16"/>
                      <w:lang w:val="en-US" w:eastAsia="de-CH"/>
                    </w:rPr>
                    <w:t>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4146EF">
                    <w:rPr>
                      <w:sz w:val="16"/>
                      <w:szCs w:val="16"/>
                      <w:lang w:val="en-US" w:eastAsia="de-CH"/>
                    </w:rPr>
                    <w:t>zB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.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050CE0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050CE0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Röhre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für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Kleinlebewesen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proofErr w:type="spellStart"/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  <w:proofErr w:type="spellEnd"/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050CE0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050CE0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050CE0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</w:t>
            </w:r>
            <w:proofErr w:type="spellStart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>zB</w:t>
            </w:r>
            <w:proofErr w:type="spellEnd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F763" w14:textId="77777777" w:rsidR="00050CE0" w:rsidRDefault="00050CE0" w:rsidP="00C36F5B">
      <w:r>
        <w:separator/>
      </w:r>
    </w:p>
  </w:endnote>
  <w:endnote w:type="continuationSeparator" w:id="0">
    <w:p w14:paraId="79C30E4B" w14:textId="77777777" w:rsidR="00050CE0" w:rsidRDefault="00050CE0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</w:t>
    </w:r>
    <w:proofErr w:type="spellStart"/>
    <w:r w:rsidRPr="00E9335A">
      <w:rPr>
        <w:rFonts w:asciiTheme="majorHAnsi" w:hAnsiTheme="majorHAnsi" w:cstheme="majorHAnsi"/>
      </w:rPr>
      <w:t>Veterinary</w:t>
    </w:r>
    <w:proofErr w:type="spellEnd"/>
    <w:r w:rsidRPr="00E9335A">
      <w:rPr>
        <w:rFonts w:asciiTheme="majorHAnsi" w:hAnsiTheme="majorHAnsi" w:cstheme="majorHAnsi"/>
      </w:rPr>
      <w:t xml:space="preserve">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 xml:space="preserve">Rolf Hanimann, </w:t>
    </w:r>
    <w:proofErr w:type="spellStart"/>
    <w:r w:rsidRPr="001C3543">
      <w:rPr>
        <w:lang w:val="en-US"/>
      </w:rPr>
      <w:t>Sammacrest</w:t>
    </w:r>
    <w:proofErr w:type="spellEnd"/>
    <w:r w:rsidRPr="001C3543">
      <w:rPr>
        <w:lang w:val="en-US"/>
      </w:rPr>
      <w:t xml:space="preserve"> 11, 7235 </w:t>
    </w:r>
    <w:proofErr w:type="spellStart"/>
    <w:r w:rsidRPr="001C3543">
      <w:rPr>
        <w:lang w:val="en-US"/>
      </w:rPr>
      <w:t>Fideris</w:t>
    </w:r>
    <w:proofErr w:type="spellEnd"/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7CED" w14:textId="77777777" w:rsidR="00050CE0" w:rsidRDefault="00050CE0" w:rsidP="00C36F5B">
      <w:r>
        <w:separator/>
      </w:r>
    </w:p>
  </w:footnote>
  <w:footnote w:type="continuationSeparator" w:id="0">
    <w:p w14:paraId="6A637BD3" w14:textId="77777777" w:rsidR="00050CE0" w:rsidRDefault="00050CE0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0CE0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0B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1D5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55A4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6ormrr1cgmkq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1-401%20UNF%20Feldweg%20Ettenberg%20Barg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2FF5"/>
    <w:rsid w:val="003C3C13"/>
    <w:rsid w:val="00413D4F"/>
    <w:rsid w:val="005D1E2E"/>
    <w:rsid w:val="00665CA0"/>
    <w:rsid w:val="006C4ED3"/>
    <w:rsid w:val="00713DE8"/>
    <w:rsid w:val="00716DF8"/>
    <w:rsid w:val="00954AA2"/>
    <w:rsid w:val="00A235A3"/>
    <w:rsid w:val="00A87290"/>
    <w:rsid w:val="00B02265"/>
    <w:rsid w:val="00DA13F5"/>
    <w:rsid w:val="00DA362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0E12BB-9B00-4733-A811-F14A1E3C86EA}"/>
</file>

<file path=customXml/itemProps2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574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5</cp:revision>
  <cp:lastPrinted>2024-11-06T08:01:00Z</cp:lastPrinted>
  <dcterms:created xsi:type="dcterms:W3CDTF">2026-09-01T13:02:00Z</dcterms:created>
  <dcterms:modified xsi:type="dcterms:W3CDTF">2026-09-01T13:08:00Z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