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EECC2F" w14:textId="3E87B886" w:rsidR="00132321" w:rsidRDefault="00DA79A3" w:rsidP="00145FAF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C-Grenzlücken</w:t>
      </w:r>
    </w:p>
    <w:p w14:paraId="409E55DF" w14:textId="77777777" w:rsidR="00E91180" w:rsidRDefault="00E91180" w:rsidP="00145FAF">
      <w:pPr>
        <w:rPr>
          <w:b/>
          <w:bCs/>
          <w:sz w:val="24"/>
          <w:szCs w:val="24"/>
        </w:rPr>
      </w:pPr>
    </w:p>
    <w:p w14:paraId="4F9F98B8" w14:textId="31982F08" w:rsidR="00ED4C76" w:rsidRPr="00F15D80" w:rsidRDefault="003A0BC0" w:rsidP="00DC03E7">
      <w:pPr>
        <w:tabs>
          <w:tab w:val="left" w:pos="6946"/>
        </w:tabs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Erhebungs</w:t>
      </w:r>
      <w:r w:rsidR="00920AC4">
        <w:rPr>
          <w:b/>
          <w:bCs/>
          <w:sz w:val="24"/>
          <w:szCs w:val="24"/>
        </w:rPr>
        <w:t>formular</w:t>
      </w:r>
      <w:r w:rsidR="00F15D80">
        <w:rPr>
          <w:b/>
          <w:bCs/>
          <w:sz w:val="24"/>
          <w:szCs w:val="24"/>
        </w:rPr>
        <w:tab/>
      </w:r>
      <w:r w:rsidR="00DC03E7">
        <w:rPr>
          <w:sz w:val="24"/>
          <w:szCs w:val="24"/>
        </w:rPr>
        <w:t>V</w:t>
      </w:r>
      <w:r w:rsidR="00ED4C76">
        <w:rPr>
          <w:sz w:val="24"/>
          <w:szCs w:val="24"/>
        </w:rPr>
        <w:t xml:space="preserve"> </w:t>
      </w:r>
      <w:r w:rsidR="00DC03E7">
        <w:rPr>
          <w:sz w:val="24"/>
          <w:szCs w:val="24"/>
        </w:rPr>
        <w:t>1.0</w:t>
      </w:r>
      <w:r w:rsidR="00ED4C76">
        <w:rPr>
          <w:sz w:val="24"/>
          <w:szCs w:val="24"/>
        </w:rPr>
        <w:t xml:space="preserve"> (</w:t>
      </w:r>
      <w:r w:rsidR="0075633D">
        <w:rPr>
          <w:sz w:val="24"/>
          <w:szCs w:val="24"/>
        </w:rPr>
        <w:t>1.5</w:t>
      </w:r>
      <w:r w:rsidR="005E5923">
        <w:rPr>
          <w:sz w:val="24"/>
          <w:szCs w:val="24"/>
        </w:rPr>
        <w:t xml:space="preserve">.26, </w:t>
      </w:r>
      <w:proofErr w:type="spellStart"/>
      <w:r w:rsidR="00ED4C76">
        <w:rPr>
          <w:sz w:val="24"/>
          <w:szCs w:val="24"/>
        </w:rPr>
        <w:t>AFr</w:t>
      </w:r>
      <w:proofErr w:type="spellEnd"/>
      <w:r w:rsidR="00ED4C76">
        <w:rPr>
          <w:sz w:val="24"/>
          <w:szCs w:val="24"/>
        </w:rPr>
        <w:t>)</w:t>
      </w:r>
    </w:p>
    <w:p w14:paraId="14429587" w14:textId="2670867A" w:rsidR="002436EF" w:rsidRPr="005911D3" w:rsidRDefault="002436EF" w:rsidP="005911D3">
      <w:pPr>
        <w:rPr>
          <w:sz w:val="24"/>
          <w:szCs w:val="24"/>
        </w:rPr>
      </w:pPr>
    </w:p>
    <w:tbl>
      <w:tblPr>
        <w:tblStyle w:val="TabellemithellemGitternetz"/>
        <w:tblW w:w="8965" w:type="dxa"/>
        <w:tblLook w:val="04A0" w:firstRow="1" w:lastRow="0" w:firstColumn="1" w:lastColumn="0" w:noHBand="0" w:noVBand="1"/>
      </w:tblPr>
      <w:tblGrid>
        <w:gridCol w:w="1516"/>
        <w:gridCol w:w="3996"/>
        <w:gridCol w:w="3550"/>
      </w:tblGrid>
      <w:tr w:rsidR="001D267A" w:rsidRPr="00F267BF" w14:paraId="1E7593F2" w14:textId="77777777" w:rsidTr="004D502D">
        <w:trPr>
          <w:trHeight w:val="170"/>
        </w:trPr>
        <w:tc>
          <w:tcPr>
            <w:tcW w:w="2122" w:type="dxa"/>
          </w:tcPr>
          <w:p w14:paraId="7612BDBB" w14:textId="441BB132" w:rsidR="001D267A" w:rsidRPr="000A46F7" w:rsidRDefault="001D267A" w:rsidP="00DA4528">
            <w:pPr>
              <w:spacing w:before="40" w:after="40"/>
              <w:rPr>
                <w:b/>
                <w:bCs/>
                <w:sz w:val="16"/>
                <w:szCs w:val="16"/>
                <w:lang w:val="en-US" w:eastAsia="de-CH"/>
              </w:rPr>
            </w:pPr>
            <w:proofErr w:type="spellStart"/>
            <w:r w:rsidRPr="000A46F7">
              <w:rPr>
                <w:b/>
                <w:bCs/>
                <w:sz w:val="16"/>
                <w:szCs w:val="16"/>
                <w:lang w:val="en-US" w:eastAsia="de-CH"/>
              </w:rPr>
              <w:t>Erhebung</w:t>
            </w:r>
            <w:proofErr w:type="spellEnd"/>
          </w:p>
        </w:tc>
        <w:tc>
          <w:tcPr>
            <w:tcW w:w="6830" w:type="dxa"/>
            <w:gridSpan w:val="2"/>
          </w:tcPr>
          <w:p w14:paraId="4805B821" w14:textId="3DE32199" w:rsidR="001D267A" w:rsidRPr="00E00F33" w:rsidRDefault="00782365" w:rsidP="00DA4528">
            <w:pPr>
              <w:tabs>
                <w:tab w:val="center" w:pos="3432"/>
              </w:tabs>
              <w:spacing w:before="40" w:after="40"/>
              <w:rPr>
                <w:rFonts w:asciiTheme="majorHAnsi" w:eastAsia="MS Gothic" w:hAnsiTheme="majorHAnsi" w:cstheme="majorHAnsi"/>
                <w:sz w:val="16"/>
                <w:szCs w:val="16"/>
                <w:lang w:val="en-US" w:eastAsia="de-CH"/>
              </w:rPr>
            </w:pPr>
            <w:r>
              <w:rPr>
                <w:rFonts w:asciiTheme="majorHAnsi" w:eastAsia="MS Gothic" w:hAnsiTheme="majorHAnsi" w:cstheme="majorHAnsi"/>
                <w:sz w:val="16"/>
                <w:szCs w:val="16"/>
                <w:lang w:val="en-US" w:eastAsia="de-CH"/>
              </w:rPr>
              <w:fldChar w:fldCharType="begin"/>
            </w:r>
            <w:r>
              <w:rPr>
                <w:rFonts w:asciiTheme="majorHAnsi" w:eastAsia="MS Gothic" w:hAnsiTheme="majorHAnsi" w:cstheme="majorHAnsi"/>
                <w:sz w:val="16"/>
                <w:szCs w:val="16"/>
                <w:lang w:val="en-US" w:eastAsia="de-CH"/>
              </w:rPr>
              <w:instrText xml:space="preserve"> FILENAME  </w:instrText>
            </w:r>
            <w:r>
              <w:rPr>
                <w:rFonts w:asciiTheme="majorHAnsi" w:eastAsia="MS Gothic" w:hAnsiTheme="majorHAnsi" w:cstheme="majorHAnsi"/>
                <w:sz w:val="16"/>
                <w:szCs w:val="16"/>
                <w:lang w:val="en-US" w:eastAsia="de-CH"/>
              </w:rPr>
              <w:fldChar w:fldCharType="separate"/>
            </w:r>
            <w:r w:rsidR="0078344C">
              <w:rPr>
                <w:rFonts w:asciiTheme="majorHAnsi" w:eastAsia="MS Gothic" w:hAnsiTheme="majorHAnsi" w:cstheme="majorHAnsi"/>
                <w:noProof/>
                <w:sz w:val="16"/>
                <w:szCs w:val="16"/>
                <w:lang w:val="en-US" w:eastAsia="de-CH"/>
              </w:rPr>
              <w:t>14.04.06.430.13 UNF Buchbrunnen Schaffhausene.docx</w:t>
            </w:r>
            <w:r>
              <w:rPr>
                <w:rFonts w:asciiTheme="majorHAnsi" w:eastAsia="MS Gothic" w:hAnsiTheme="majorHAnsi" w:cstheme="majorHAnsi"/>
                <w:sz w:val="16"/>
                <w:szCs w:val="16"/>
                <w:lang w:val="en-US" w:eastAsia="de-CH"/>
              </w:rPr>
              <w:fldChar w:fldCharType="end"/>
            </w:r>
          </w:p>
        </w:tc>
      </w:tr>
      <w:tr w:rsidR="00E76D2B" w:rsidRPr="00F267BF" w14:paraId="79DB04EA" w14:textId="77777777" w:rsidTr="004D502D">
        <w:trPr>
          <w:trHeight w:val="170"/>
        </w:trPr>
        <w:tc>
          <w:tcPr>
            <w:tcW w:w="2122" w:type="dxa"/>
          </w:tcPr>
          <w:p w14:paraId="4CACC1AD" w14:textId="77777777" w:rsidR="00E76D2B" w:rsidRPr="0064149B" w:rsidRDefault="00E76D2B" w:rsidP="00DA4528">
            <w:pPr>
              <w:spacing w:before="40" w:after="40"/>
              <w:rPr>
                <w:sz w:val="16"/>
                <w:szCs w:val="16"/>
                <w:lang w:val="en-US" w:eastAsia="de-CH"/>
              </w:rPr>
            </w:pPr>
            <w:r>
              <w:rPr>
                <w:sz w:val="16"/>
                <w:szCs w:val="16"/>
                <w:lang w:val="en-US" w:eastAsia="de-CH"/>
              </w:rPr>
              <w:t xml:space="preserve">Datum der </w:t>
            </w:r>
            <w:proofErr w:type="spellStart"/>
            <w:r>
              <w:rPr>
                <w:sz w:val="16"/>
                <w:szCs w:val="16"/>
                <w:lang w:val="en-US" w:eastAsia="de-CH"/>
              </w:rPr>
              <w:t>Erhebung</w:t>
            </w:r>
            <w:proofErr w:type="spellEnd"/>
          </w:p>
        </w:tc>
        <w:tc>
          <w:tcPr>
            <w:tcW w:w="6830" w:type="dxa"/>
            <w:gridSpan w:val="2"/>
          </w:tcPr>
          <w:p w14:paraId="1A8EF85F" w14:textId="5D353286" w:rsidR="00E76D2B" w:rsidRPr="00E00F33" w:rsidRDefault="00280A57" w:rsidP="00DA4528">
            <w:pPr>
              <w:tabs>
                <w:tab w:val="center" w:pos="3432"/>
              </w:tabs>
              <w:spacing w:before="40" w:after="40"/>
              <w:rPr>
                <w:rFonts w:asciiTheme="majorHAnsi" w:eastAsia="MS Gothic" w:hAnsiTheme="majorHAnsi" w:cstheme="majorHAnsi"/>
                <w:sz w:val="16"/>
                <w:szCs w:val="16"/>
                <w:lang w:val="en-US" w:eastAsia="de-CH"/>
              </w:rPr>
            </w:pPr>
            <w:r>
              <w:rPr>
                <w:rFonts w:asciiTheme="majorHAnsi" w:eastAsia="MS Gothic" w:hAnsiTheme="majorHAnsi" w:cstheme="majorHAnsi"/>
                <w:sz w:val="16"/>
                <w:szCs w:val="16"/>
                <w:lang w:val="en-US" w:eastAsia="de-CH"/>
              </w:rPr>
              <w:t>02.07.2026</w:t>
            </w:r>
          </w:p>
        </w:tc>
      </w:tr>
      <w:tr w:rsidR="00E76D2B" w14:paraId="40031319" w14:textId="77777777" w:rsidTr="004D502D">
        <w:tc>
          <w:tcPr>
            <w:tcW w:w="2122" w:type="dxa"/>
          </w:tcPr>
          <w:p w14:paraId="62586BE2" w14:textId="14901CF5" w:rsidR="00E76D2B" w:rsidRPr="00AA0BA9" w:rsidRDefault="00DA4784" w:rsidP="00DA4528">
            <w:pPr>
              <w:spacing w:before="40" w:after="40"/>
              <w:rPr>
                <w:sz w:val="16"/>
                <w:szCs w:val="16"/>
                <w:lang w:eastAsia="de-CH"/>
              </w:rPr>
            </w:pPr>
            <w:r>
              <w:rPr>
                <w:sz w:val="16"/>
                <w:szCs w:val="16"/>
                <w:lang w:eastAsia="de-CH"/>
              </w:rPr>
              <w:t xml:space="preserve">Zuständige </w:t>
            </w:r>
            <w:r w:rsidR="00E76D2B" w:rsidRPr="00AA0BA9">
              <w:rPr>
                <w:sz w:val="16"/>
                <w:szCs w:val="16"/>
                <w:lang w:eastAsia="de-CH"/>
              </w:rPr>
              <w:t>Stelle</w:t>
            </w:r>
          </w:p>
        </w:tc>
        <w:tc>
          <w:tcPr>
            <w:tcW w:w="6830" w:type="dxa"/>
            <w:gridSpan w:val="2"/>
          </w:tcPr>
          <w:p w14:paraId="752FA613" w14:textId="7C839AAB" w:rsidR="00E76D2B" w:rsidRPr="00E00F33" w:rsidRDefault="00280A57" w:rsidP="00DA4528">
            <w:pPr>
              <w:spacing w:before="40" w:after="40"/>
              <w:rPr>
                <w:sz w:val="16"/>
                <w:szCs w:val="16"/>
                <w:lang w:eastAsia="de-CH"/>
              </w:rPr>
            </w:pPr>
            <w:r>
              <w:rPr>
                <w:sz w:val="16"/>
                <w:szCs w:val="16"/>
                <w:lang w:eastAsia="de-CH"/>
              </w:rPr>
              <w:t>Veterinäramt Schaffhausen</w:t>
            </w:r>
          </w:p>
        </w:tc>
      </w:tr>
      <w:tr w:rsidR="000A46F7" w:rsidRPr="00E201CD" w14:paraId="0DB99CE1" w14:textId="77777777" w:rsidTr="004D502D">
        <w:tc>
          <w:tcPr>
            <w:tcW w:w="2122" w:type="dxa"/>
          </w:tcPr>
          <w:p w14:paraId="67A0B06B" w14:textId="77777777" w:rsidR="000A46F7" w:rsidRPr="000A46F7" w:rsidRDefault="000A46F7" w:rsidP="00DA4528">
            <w:pPr>
              <w:spacing w:before="40" w:after="40"/>
              <w:rPr>
                <w:b/>
                <w:bCs/>
                <w:sz w:val="16"/>
                <w:szCs w:val="16"/>
                <w:lang w:eastAsia="de-CH"/>
              </w:rPr>
            </w:pPr>
          </w:p>
        </w:tc>
        <w:tc>
          <w:tcPr>
            <w:tcW w:w="6830" w:type="dxa"/>
            <w:gridSpan w:val="2"/>
          </w:tcPr>
          <w:p w14:paraId="1A9CD58F" w14:textId="77777777" w:rsidR="000A46F7" w:rsidRPr="00E00F33" w:rsidRDefault="000A46F7" w:rsidP="00DA4528">
            <w:pPr>
              <w:spacing w:before="40" w:after="40"/>
              <w:rPr>
                <w:sz w:val="16"/>
                <w:szCs w:val="16"/>
                <w:lang w:eastAsia="de-CH"/>
              </w:rPr>
            </w:pPr>
          </w:p>
        </w:tc>
      </w:tr>
      <w:tr w:rsidR="00142468" w:rsidRPr="00E201CD" w14:paraId="68DC036D" w14:textId="77777777" w:rsidTr="004D502D">
        <w:tc>
          <w:tcPr>
            <w:tcW w:w="2122" w:type="dxa"/>
          </w:tcPr>
          <w:p w14:paraId="7E85BCA5" w14:textId="16766280" w:rsidR="00142468" w:rsidRPr="000A46F7" w:rsidRDefault="00351555" w:rsidP="00DA4528">
            <w:pPr>
              <w:spacing w:before="40" w:after="40"/>
              <w:rPr>
                <w:b/>
                <w:bCs/>
                <w:sz w:val="16"/>
                <w:szCs w:val="16"/>
                <w:lang w:eastAsia="de-CH"/>
              </w:rPr>
            </w:pPr>
            <w:r w:rsidRPr="000A46F7">
              <w:rPr>
                <w:b/>
                <w:bCs/>
                <w:sz w:val="16"/>
                <w:szCs w:val="16"/>
                <w:lang w:eastAsia="de-CH"/>
              </w:rPr>
              <w:t>Bauwerk</w:t>
            </w:r>
            <w:r w:rsidR="001B4369" w:rsidRPr="000A46F7">
              <w:rPr>
                <w:b/>
                <w:bCs/>
                <w:sz w:val="16"/>
                <w:szCs w:val="16"/>
                <w:lang w:eastAsia="de-CH"/>
              </w:rPr>
              <w:t>/Lücke</w:t>
            </w:r>
          </w:p>
        </w:tc>
        <w:tc>
          <w:tcPr>
            <w:tcW w:w="6830" w:type="dxa"/>
            <w:gridSpan w:val="2"/>
          </w:tcPr>
          <w:p w14:paraId="6BA30AA3" w14:textId="3EB0BAF1" w:rsidR="00142468" w:rsidRPr="0078344C" w:rsidRDefault="0078344C" w:rsidP="00DA4528">
            <w:pPr>
              <w:spacing w:before="40" w:after="40"/>
              <w:rPr>
                <w:sz w:val="22"/>
                <w:szCs w:val="22"/>
                <w:lang w:eastAsia="de-CH"/>
              </w:rPr>
            </w:pPr>
            <w:r w:rsidRPr="0078344C">
              <w:rPr>
                <w:sz w:val="22"/>
                <w:szCs w:val="22"/>
                <w:lang w:eastAsia="de-CH"/>
              </w:rPr>
              <w:t>Unterführung Buchbrunnenbrücke</w:t>
            </w:r>
          </w:p>
        </w:tc>
      </w:tr>
      <w:tr w:rsidR="00B60168" w:rsidRPr="00E201CD" w14:paraId="1858CC21" w14:textId="77777777" w:rsidTr="004D502D">
        <w:tc>
          <w:tcPr>
            <w:tcW w:w="2122" w:type="dxa"/>
          </w:tcPr>
          <w:p w14:paraId="14979987" w14:textId="77777777" w:rsidR="00B60168" w:rsidRPr="00CA554F" w:rsidRDefault="00B60168" w:rsidP="00DA4528">
            <w:pPr>
              <w:spacing w:before="40" w:after="40"/>
              <w:rPr>
                <w:sz w:val="16"/>
                <w:szCs w:val="16"/>
                <w:lang w:eastAsia="de-CH"/>
              </w:rPr>
            </w:pPr>
            <w:r w:rsidRPr="00CA554F">
              <w:rPr>
                <w:sz w:val="16"/>
                <w:szCs w:val="16"/>
                <w:lang w:eastAsia="de-CH"/>
              </w:rPr>
              <w:t>Kanton</w:t>
            </w:r>
          </w:p>
        </w:tc>
        <w:tc>
          <w:tcPr>
            <w:tcW w:w="6830" w:type="dxa"/>
            <w:gridSpan w:val="2"/>
          </w:tcPr>
          <w:p w14:paraId="16E989D1" w14:textId="6DC4401E" w:rsidR="00B60168" w:rsidRPr="0078344C" w:rsidRDefault="00280A57" w:rsidP="00DA4528">
            <w:pPr>
              <w:spacing w:before="40" w:after="40"/>
              <w:rPr>
                <w:sz w:val="22"/>
                <w:szCs w:val="22"/>
                <w:lang w:eastAsia="de-CH"/>
              </w:rPr>
            </w:pPr>
            <w:r w:rsidRPr="0078344C">
              <w:rPr>
                <w:sz w:val="22"/>
                <w:szCs w:val="22"/>
                <w:lang w:eastAsia="de-CH"/>
              </w:rPr>
              <w:t>Schaffhausen</w:t>
            </w:r>
          </w:p>
        </w:tc>
      </w:tr>
      <w:tr w:rsidR="00FA7370" w14:paraId="73EBB113" w14:textId="77777777" w:rsidTr="004D502D">
        <w:tc>
          <w:tcPr>
            <w:tcW w:w="2122" w:type="dxa"/>
          </w:tcPr>
          <w:p w14:paraId="0E34DEED" w14:textId="77777777" w:rsidR="002436EF" w:rsidRPr="00A50E3D" w:rsidRDefault="002436EF" w:rsidP="0023170D">
            <w:pPr>
              <w:spacing w:before="40" w:after="40"/>
              <w:rPr>
                <w:sz w:val="16"/>
                <w:szCs w:val="16"/>
                <w:lang w:eastAsia="de-CH"/>
              </w:rPr>
            </w:pPr>
            <w:r>
              <w:rPr>
                <w:sz w:val="16"/>
                <w:szCs w:val="16"/>
                <w:lang w:eastAsia="de-CH"/>
              </w:rPr>
              <w:t>Beschreibung</w:t>
            </w:r>
          </w:p>
        </w:tc>
        <w:tc>
          <w:tcPr>
            <w:tcW w:w="6830" w:type="dxa"/>
            <w:gridSpan w:val="2"/>
          </w:tcPr>
          <w:p w14:paraId="1D58D4E2" w14:textId="4D700019" w:rsidR="002436EF" w:rsidRPr="0078344C" w:rsidRDefault="00782365" w:rsidP="0023170D">
            <w:pPr>
              <w:spacing w:before="40" w:after="40"/>
              <w:rPr>
                <w:sz w:val="22"/>
                <w:szCs w:val="22"/>
                <w:lang w:eastAsia="de-CH"/>
              </w:rPr>
            </w:pPr>
            <w:r w:rsidRPr="0078344C">
              <w:rPr>
                <w:sz w:val="22"/>
                <w:szCs w:val="22"/>
                <w:lang w:eastAsia="de-CH"/>
              </w:rPr>
              <w:t>Buchbrunnenbrücke, Schaffhausen 2939-x</w:t>
            </w:r>
          </w:p>
        </w:tc>
      </w:tr>
      <w:tr w:rsidR="00FA7370" w14:paraId="461820FA" w14:textId="77777777" w:rsidTr="004D502D">
        <w:tc>
          <w:tcPr>
            <w:tcW w:w="2122" w:type="dxa"/>
          </w:tcPr>
          <w:p w14:paraId="571BCB2F" w14:textId="341AB790" w:rsidR="003D6111" w:rsidRPr="00A50E3D" w:rsidRDefault="003D6111" w:rsidP="0023170D">
            <w:pPr>
              <w:spacing w:before="40" w:after="40"/>
              <w:rPr>
                <w:sz w:val="16"/>
                <w:szCs w:val="16"/>
                <w:lang w:eastAsia="de-CH"/>
              </w:rPr>
            </w:pPr>
            <w:r w:rsidRPr="00A50E3D">
              <w:rPr>
                <w:sz w:val="16"/>
                <w:szCs w:val="16"/>
                <w:lang w:eastAsia="de-CH"/>
              </w:rPr>
              <w:t>Koordinaten</w:t>
            </w:r>
            <w:r w:rsidR="005E475F">
              <w:rPr>
                <w:sz w:val="16"/>
                <w:szCs w:val="16"/>
                <w:lang w:eastAsia="de-CH"/>
              </w:rPr>
              <w:t xml:space="preserve"> (</w:t>
            </w:r>
            <w:r w:rsidR="001A0D9A">
              <w:rPr>
                <w:sz w:val="16"/>
                <w:szCs w:val="16"/>
                <w:lang w:eastAsia="de-CH"/>
              </w:rPr>
              <w:t>LV</w:t>
            </w:r>
            <w:r w:rsidR="005E475F">
              <w:rPr>
                <w:sz w:val="16"/>
                <w:szCs w:val="16"/>
                <w:lang w:eastAsia="de-CH"/>
              </w:rPr>
              <w:t xml:space="preserve"> 95)</w:t>
            </w:r>
          </w:p>
        </w:tc>
        <w:tc>
          <w:tcPr>
            <w:tcW w:w="6830" w:type="dxa"/>
            <w:gridSpan w:val="2"/>
          </w:tcPr>
          <w:p w14:paraId="604EB239" w14:textId="268346E5" w:rsidR="003D6111" w:rsidRPr="0078344C" w:rsidRDefault="0078344C" w:rsidP="0023170D">
            <w:pPr>
              <w:spacing w:before="40" w:after="40"/>
              <w:rPr>
                <w:sz w:val="22"/>
                <w:szCs w:val="22"/>
                <w:lang w:eastAsia="de-CH"/>
              </w:rPr>
            </w:pPr>
            <w:r w:rsidRPr="0078344C">
              <w:rPr>
                <w:sz w:val="22"/>
                <w:szCs w:val="22"/>
                <w:lang w:eastAsia="de-CH"/>
              </w:rPr>
              <w:t>2690339.15 / 1286345.67</w:t>
            </w:r>
          </w:p>
        </w:tc>
      </w:tr>
      <w:tr w:rsidR="00FA7370" w14:paraId="1A08A1C8" w14:textId="77777777" w:rsidTr="004D502D">
        <w:tc>
          <w:tcPr>
            <w:tcW w:w="2122" w:type="dxa"/>
          </w:tcPr>
          <w:p w14:paraId="33F510FA" w14:textId="296BECF8" w:rsidR="002436EF" w:rsidRPr="00A50E3D" w:rsidRDefault="000D7285" w:rsidP="0023170D">
            <w:pPr>
              <w:spacing w:before="40" w:after="40"/>
              <w:rPr>
                <w:sz w:val="16"/>
                <w:szCs w:val="16"/>
                <w:lang w:eastAsia="de-CH"/>
              </w:rPr>
            </w:pPr>
            <w:r>
              <w:rPr>
                <w:sz w:val="16"/>
                <w:szCs w:val="16"/>
                <w:lang w:eastAsia="de-CH"/>
              </w:rPr>
              <w:t xml:space="preserve">ASTRA </w:t>
            </w:r>
            <w:r w:rsidR="000E3437">
              <w:rPr>
                <w:sz w:val="16"/>
                <w:szCs w:val="16"/>
                <w:lang w:eastAsia="de-CH"/>
              </w:rPr>
              <w:t>IO</w:t>
            </w:r>
            <w:r w:rsidR="0069354E">
              <w:rPr>
                <w:sz w:val="16"/>
                <w:szCs w:val="16"/>
                <w:lang w:eastAsia="de-CH"/>
              </w:rPr>
              <w:t>-</w:t>
            </w:r>
            <w:r w:rsidR="000E3437">
              <w:rPr>
                <w:sz w:val="16"/>
                <w:szCs w:val="16"/>
                <w:lang w:eastAsia="de-CH"/>
              </w:rPr>
              <w:t>Nr</w:t>
            </w:r>
            <w:r w:rsidR="000E7D82">
              <w:rPr>
                <w:sz w:val="16"/>
                <w:szCs w:val="16"/>
                <w:lang w:eastAsia="de-CH"/>
              </w:rPr>
              <w:t>.</w:t>
            </w:r>
          </w:p>
        </w:tc>
        <w:tc>
          <w:tcPr>
            <w:tcW w:w="6830" w:type="dxa"/>
            <w:gridSpan w:val="2"/>
          </w:tcPr>
          <w:p w14:paraId="5B991006" w14:textId="582E811C" w:rsidR="002436EF" w:rsidRPr="0078344C" w:rsidRDefault="0078344C" w:rsidP="0023170D">
            <w:pPr>
              <w:spacing w:before="40" w:after="40"/>
              <w:rPr>
                <w:sz w:val="22"/>
                <w:szCs w:val="22"/>
                <w:lang w:eastAsia="de-CH"/>
              </w:rPr>
            </w:pPr>
            <w:r w:rsidRPr="0078344C">
              <w:rPr>
                <w:sz w:val="22"/>
                <w:szCs w:val="22"/>
                <w:lang w:eastAsia="de-CH"/>
              </w:rPr>
              <w:t>14.04.06.430.08</w:t>
            </w:r>
          </w:p>
        </w:tc>
      </w:tr>
      <w:tr w:rsidR="002436EF" w:rsidRPr="00920AC4" w14:paraId="06A133C2" w14:textId="77777777" w:rsidTr="004D502D">
        <w:tc>
          <w:tcPr>
            <w:tcW w:w="8965" w:type="dxa"/>
            <w:gridSpan w:val="3"/>
          </w:tcPr>
          <w:p w14:paraId="3CCC59E3" w14:textId="3426E6E3" w:rsidR="002436EF" w:rsidRPr="007E6AA4" w:rsidRDefault="002436EF" w:rsidP="0023170D">
            <w:pPr>
              <w:spacing w:before="40" w:after="40"/>
              <w:rPr>
                <w:sz w:val="16"/>
                <w:szCs w:val="16"/>
                <w:lang w:eastAsia="de-CH"/>
              </w:rPr>
            </w:pPr>
          </w:p>
        </w:tc>
      </w:tr>
      <w:tr w:rsidR="00D43130" w14:paraId="6C7C0D6A" w14:textId="77777777" w:rsidTr="004D502D">
        <w:trPr>
          <w:trHeight w:val="171"/>
        </w:trPr>
        <w:tc>
          <w:tcPr>
            <w:tcW w:w="2122" w:type="dxa"/>
          </w:tcPr>
          <w:p w14:paraId="18AEA6BF" w14:textId="7D63DDDC" w:rsidR="00D43130" w:rsidRDefault="00F87B29" w:rsidP="0023170D">
            <w:pPr>
              <w:spacing w:before="40" w:after="40"/>
              <w:rPr>
                <w:sz w:val="16"/>
                <w:szCs w:val="16"/>
                <w:lang w:eastAsia="de-CH"/>
              </w:rPr>
            </w:pPr>
            <w:r w:rsidRPr="00E05476">
              <w:rPr>
                <w:sz w:val="16"/>
                <w:szCs w:val="16"/>
                <w:lang w:eastAsia="de-CH"/>
              </w:rPr>
              <w:t>Schliessung</w:t>
            </w:r>
            <w:r w:rsidR="006A7880">
              <w:rPr>
                <w:sz w:val="16"/>
                <w:szCs w:val="16"/>
                <w:lang w:eastAsia="de-CH"/>
              </w:rPr>
              <w:t xml:space="preserve"> </w:t>
            </w:r>
            <w:r w:rsidR="009D30A2" w:rsidRPr="00E05476">
              <w:rPr>
                <w:sz w:val="16"/>
                <w:szCs w:val="16"/>
                <w:lang w:eastAsia="de-CH"/>
              </w:rPr>
              <w:t>notwendig</w:t>
            </w:r>
            <w:r w:rsidR="003922D4" w:rsidRPr="00E05476">
              <w:rPr>
                <w:sz w:val="16"/>
                <w:szCs w:val="16"/>
                <w:lang w:eastAsia="de-CH"/>
              </w:rPr>
              <w:t>?</w:t>
            </w:r>
          </w:p>
          <w:p w14:paraId="2EEC8CA7" w14:textId="37080D9E" w:rsidR="00D43130" w:rsidRPr="00E05476" w:rsidRDefault="00835A22" w:rsidP="0023170D">
            <w:pPr>
              <w:spacing w:before="40" w:after="40"/>
              <w:rPr>
                <w:sz w:val="16"/>
                <w:szCs w:val="16"/>
                <w:lang w:eastAsia="de-CH"/>
              </w:rPr>
            </w:pPr>
            <w:r>
              <w:rPr>
                <w:sz w:val="16"/>
                <w:szCs w:val="16"/>
                <w:lang w:eastAsia="de-CH"/>
              </w:rPr>
              <w:t>(EINE Antwort)</w:t>
            </w:r>
          </w:p>
        </w:tc>
        <w:tc>
          <w:tcPr>
            <w:tcW w:w="6830" w:type="dxa"/>
            <w:gridSpan w:val="2"/>
          </w:tcPr>
          <w:p w14:paraId="46A36996" w14:textId="49A71FAD" w:rsidR="009D30A2" w:rsidRPr="00E05476" w:rsidRDefault="000976B4" w:rsidP="00460EB6">
            <w:pPr>
              <w:tabs>
                <w:tab w:val="center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  <w:sdt>
              <w:sdtPr>
                <w:rPr>
                  <w:sz w:val="16"/>
                  <w:szCs w:val="16"/>
                  <w:lang w:eastAsia="de-CH"/>
                </w:rPr>
                <w:id w:val="1005704783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8344C">
                  <w:rPr>
                    <w:rFonts w:ascii="MS Gothic" w:eastAsia="MS Gothic" w:hAnsi="MS Gothic" w:hint="eastAsia"/>
                    <w:sz w:val="16"/>
                    <w:szCs w:val="16"/>
                    <w:lang w:eastAsia="de-CH"/>
                  </w:rPr>
                  <w:t>☒</w:t>
                </w:r>
              </w:sdtContent>
            </w:sdt>
            <w:r w:rsidR="00460EB6" w:rsidRPr="00E05476">
              <w:rPr>
                <w:sz w:val="16"/>
                <w:szCs w:val="16"/>
                <w:lang w:eastAsia="de-CH"/>
              </w:rPr>
              <w:t xml:space="preserve"> </w:t>
            </w:r>
            <w:r w:rsidR="006A7880">
              <w:rPr>
                <w:sz w:val="16"/>
                <w:szCs w:val="16"/>
                <w:lang w:eastAsia="de-CH"/>
              </w:rPr>
              <w:t>Ja</w:t>
            </w:r>
          </w:p>
          <w:p w14:paraId="54BF4F08" w14:textId="03825FB9" w:rsidR="004F412B" w:rsidRPr="00E05476" w:rsidRDefault="000976B4" w:rsidP="00460EB6">
            <w:pPr>
              <w:tabs>
                <w:tab w:val="center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  <w:sdt>
              <w:sdtPr>
                <w:rPr>
                  <w:sz w:val="16"/>
                  <w:szCs w:val="16"/>
                  <w:lang w:eastAsia="de-CH"/>
                </w:rPr>
                <w:id w:val="-20486040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F412B">
                  <w:rPr>
                    <w:rFonts w:ascii="MS Gothic" w:eastAsia="MS Gothic" w:hAnsi="MS Gothic" w:hint="eastAsia"/>
                    <w:sz w:val="16"/>
                    <w:szCs w:val="16"/>
                    <w:lang w:eastAsia="de-CH"/>
                  </w:rPr>
                  <w:t>☐</w:t>
                </w:r>
              </w:sdtContent>
            </w:sdt>
            <w:r w:rsidR="004F412B">
              <w:rPr>
                <w:sz w:val="16"/>
                <w:szCs w:val="16"/>
                <w:lang w:eastAsia="de-CH"/>
              </w:rPr>
              <w:t xml:space="preserve"> Nein</w:t>
            </w:r>
          </w:p>
          <w:p w14:paraId="1DC527BC" w14:textId="69C7FFEE" w:rsidR="001B7AE0" w:rsidRPr="00E05476" w:rsidRDefault="000976B4" w:rsidP="001B7AE0">
            <w:pPr>
              <w:tabs>
                <w:tab w:val="center" w:pos="3432"/>
              </w:tabs>
              <w:spacing w:before="40" w:after="40"/>
              <w:ind w:left="177"/>
              <w:rPr>
                <w:sz w:val="16"/>
                <w:szCs w:val="16"/>
                <w:lang w:eastAsia="de-CH"/>
              </w:rPr>
            </w:pPr>
            <w:sdt>
              <w:sdtPr>
                <w:rPr>
                  <w:sz w:val="16"/>
                  <w:szCs w:val="16"/>
                  <w:lang w:eastAsia="de-CH"/>
                </w:rPr>
                <w:id w:val="-20061968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96764" w:rsidRPr="00E05476">
                  <w:rPr>
                    <w:rFonts w:ascii="MS Gothic" w:eastAsia="MS Gothic" w:hAnsi="MS Gothic" w:hint="eastAsia"/>
                    <w:sz w:val="16"/>
                    <w:szCs w:val="16"/>
                    <w:lang w:eastAsia="de-CH"/>
                  </w:rPr>
                  <w:t>☐</w:t>
                </w:r>
              </w:sdtContent>
            </w:sdt>
            <w:r w:rsidR="001B7AE0" w:rsidRPr="00E05476">
              <w:rPr>
                <w:sz w:val="16"/>
                <w:szCs w:val="16"/>
                <w:lang w:eastAsia="de-CH"/>
              </w:rPr>
              <w:t xml:space="preserve"> </w:t>
            </w:r>
            <w:r w:rsidR="00257AD8">
              <w:rPr>
                <w:sz w:val="16"/>
                <w:szCs w:val="16"/>
                <w:lang w:eastAsia="de-CH"/>
              </w:rPr>
              <w:t>unüberwindbares Bauwerk (</w:t>
            </w:r>
            <w:r w:rsidR="0013466D">
              <w:rPr>
                <w:sz w:val="16"/>
                <w:szCs w:val="16"/>
                <w:lang w:eastAsia="de-CH"/>
              </w:rPr>
              <w:t xml:space="preserve">Beschreibung, </w:t>
            </w:r>
            <w:r w:rsidR="00AD6A43">
              <w:rPr>
                <w:sz w:val="16"/>
                <w:szCs w:val="16"/>
                <w:lang w:eastAsia="de-CH"/>
              </w:rPr>
              <w:t>s</w:t>
            </w:r>
            <w:r w:rsidR="00257AD8">
              <w:rPr>
                <w:sz w:val="16"/>
                <w:szCs w:val="16"/>
                <w:lang w:eastAsia="de-CH"/>
              </w:rPr>
              <w:t>iehe Bemerkung)</w:t>
            </w:r>
          </w:p>
          <w:p w14:paraId="4311C4ED" w14:textId="531A69E9" w:rsidR="005719A7" w:rsidRDefault="000976B4" w:rsidP="00C43014">
            <w:pPr>
              <w:tabs>
                <w:tab w:val="center" w:pos="3432"/>
              </w:tabs>
              <w:spacing w:before="40" w:after="40"/>
              <w:ind w:left="177"/>
              <w:rPr>
                <w:sz w:val="16"/>
                <w:szCs w:val="16"/>
                <w:lang w:eastAsia="de-CH"/>
              </w:rPr>
            </w:pPr>
            <w:sdt>
              <w:sdtPr>
                <w:rPr>
                  <w:sz w:val="16"/>
                  <w:szCs w:val="16"/>
                  <w:lang w:eastAsia="de-CH"/>
                </w:rPr>
                <w:id w:val="-896280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719A7" w:rsidRPr="00E05476">
                  <w:rPr>
                    <w:rFonts w:ascii="MS Gothic" w:eastAsia="MS Gothic" w:hAnsi="MS Gothic" w:hint="eastAsia"/>
                    <w:sz w:val="16"/>
                    <w:szCs w:val="16"/>
                    <w:lang w:eastAsia="de-CH"/>
                  </w:rPr>
                  <w:t>☐</w:t>
                </w:r>
              </w:sdtContent>
            </w:sdt>
            <w:r w:rsidR="001B7AE0" w:rsidRPr="00E05476">
              <w:rPr>
                <w:sz w:val="16"/>
                <w:szCs w:val="16"/>
                <w:lang w:eastAsia="de-CH"/>
              </w:rPr>
              <w:t xml:space="preserve"> </w:t>
            </w:r>
            <w:r w:rsidR="005719A7" w:rsidRPr="00E05476">
              <w:rPr>
                <w:sz w:val="16"/>
                <w:szCs w:val="16"/>
                <w:lang w:eastAsia="de-CH"/>
              </w:rPr>
              <w:t xml:space="preserve">See </w:t>
            </w:r>
            <w:r w:rsidR="00257AD8">
              <w:rPr>
                <w:sz w:val="16"/>
                <w:szCs w:val="16"/>
                <w:lang w:eastAsia="de-CH"/>
              </w:rPr>
              <w:t>breiter als 5 km</w:t>
            </w:r>
          </w:p>
          <w:p w14:paraId="22B3CFD4" w14:textId="3623894D" w:rsidR="00B55B83" w:rsidRDefault="000976B4" w:rsidP="00B55B83">
            <w:pPr>
              <w:tabs>
                <w:tab w:val="center" w:pos="3432"/>
              </w:tabs>
              <w:spacing w:before="40" w:after="40"/>
              <w:ind w:left="177"/>
              <w:rPr>
                <w:sz w:val="16"/>
                <w:szCs w:val="16"/>
                <w:lang w:eastAsia="de-CH"/>
              </w:rPr>
            </w:pPr>
            <w:sdt>
              <w:sdtPr>
                <w:rPr>
                  <w:sz w:val="16"/>
                  <w:szCs w:val="16"/>
                  <w:lang w:eastAsia="de-CH"/>
                </w:rPr>
                <w:id w:val="20971232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55B83" w:rsidRPr="00E05476">
                  <w:rPr>
                    <w:rFonts w:ascii="MS Gothic" w:eastAsia="MS Gothic" w:hAnsi="MS Gothic" w:hint="eastAsia"/>
                    <w:sz w:val="16"/>
                    <w:szCs w:val="16"/>
                    <w:lang w:eastAsia="de-CH"/>
                  </w:rPr>
                  <w:t>☐</w:t>
                </w:r>
              </w:sdtContent>
            </w:sdt>
            <w:r w:rsidR="00B55B83" w:rsidRPr="00E05476">
              <w:rPr>
                <w:sz w:val="16"/>
                <w:szCs w:val="16"/>
                <w:lang w:eastAsia="de-CH"/>
              </w:rPr>
              <w:t xml:space="preserve"> </w:t>
            </w:r>
            <w:r w:rsidR="00B55B83">
              <w:rPr>
                <w:sz w:val="16"/>
                <w:szCs w:val="16"/>
                <w:lang w:eastAsia="de-CH"/>
              </w:rPr>
              <w:t>anderes unüberwindbares natürliches Hindernis</w:t>
            </w:r>
            <w:r w:rsidR="003C064E">
              <w:rPr>
                <w:sz w:val="16"/>
                <w:szCs w:val="16"/>
                <w:lang w:eastAsia="de-CH"/>
              </w:rPr>
              <w:t xml:space="preserve"> (</w:t>
            </w:r>
            <w:r w:rsidR="0013466D">
              <w:rPr>
                <w:sz w:val="16"/>
                <w:szCs w:val="16"/>
                <w:lang w:eastAsia="de-CH"/>
              </w:rPr>
              <w:t xml:space="preserve">Beschreibung, </w:t>
            </w:r>
            <w:r w:rsidR="003C064E">
              <w:rPr>
                <w:sz w:val="16"/>
                <w:szCs w:val="16"/>
                <w:lang w:eastAsia="de-CH"/>
              </w:rPr>
              <w:t>siehe Bemerkung)</w:t>
            </w:r>
          </w:p>
          <w:p w14:paraId="758C8930" w14:textId="07817D95" w:rsidR="009A4F74" w:rsidRDefault="000976B4" w:rsidP="009A4F74">
            <w:pPr>
              <w:tabs>
                <w:tab w:val="center" w:pos="3432"/>
              </w:tabs>
              <w:spacing w:before="40" w:after="40"/>
              <w:ind w:left="177"/>
              <w:rPr>
                <w:sz w:val="16"/>
                <w:szCs w:val="16"/>
                <w:lang w:eastAsia="de-CH"/>
              </w:rPr>
            </w:pPr>
            <w:sdt>
              <w:sdtPr>
                <w:rPr>
                  <w:sz w:val="16"/>
                  <w:szCs w:val="16"/>
                  <w:lang w:eastAsia="de-CH"/>
                </w:rPr>
                <w:id w:val="-17332367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068CD">
                  <w:rPr>
                    <w:rFonts w:ascii="MS Gothic" w:eastAsia="MS Gothic" w:hAnsi="MS Gothic" w:hint="eastAsia"/>
                    <w:sz w:val="16"/>
                    <w:szCs w:val="16"/>
                    <w:lang w:eastAsia="de-CH"/>
                  </w:rPr>
                  <w:t>☐</w:t>
                </w:r>
              </w:sdtContent>
            </w:sdt>
            <w:r w:rsidR="009A4F74">
              <w:rPr>
                <w:sz w:val="16"/>
                <w:szCs w:val="16"/>
                <w:lang w:eastAsia="de-CH"/>
              </w:rPr>
              <w:t xml:space="preserve"> </w:t>
            </w:r>
            <w:r w:rsidR="000B5AD6" w:rsidRPr="0013466D">
              <w:rPr>
                <w:sz w:val="16"/>
                <w:szCs w:val="16"/>
                <w:lang w:eastAsia="de-CH"/>
              </w:rPr>
              <w:t>Strasse</w:t>
            </w:r>
            <w:r w:rsidR="0013466D">
              <w:rPr>
                <w:sz w:val="16"/>
                <w:szCs w:val="16"/>
                <w:lang w:eastAsia="de-CH"/>
              </w:rPr>
              <w:t xml:space="preserve"> mit</w:t>
            </w:r>
            <w:r w:rsidR="009A4F74" w:rsidRPr="0013466D">
              <w:rPr>
                <w:sz w:val="16"/>
                <w:szCs w:val="16"/>
                <w:lang w:eastAsia="de-CH"/>
              </w:rPr>
              <w:t xml:space="preserve"> </w:t>
            </w:r>
            <w:r w:rsidR="009A4F74" w:rsidRPr="00E807F7">
              <w:rPr>
                <w:sz w:val="16"/>
                <w:szCs w:val="16"/>
                <w:lang w:eastAsia="de-CH"/>
              </w:rPr>
              <w:t>&gt; 10’000 Autos</w:t>
            </w:r>
            <w:r w:rsidR="009A4F74" w:rsidRPr="003C064E">
              <w:rPr>
                <w:sz w:val="16"/>
                <w:szCs w:val="16"/>
                <w:lang w:eastAsia="de-CH"/>
              </w:rPr>
              <w:t xml:space="preserve"> </w:t>
            </w:r>
            <w:r w:rsidR="009A4F74" w:rsidRPr="00E807F7">
              <w:rPr>
                <w:sz w:val="16"/>
                <w:szCs w:val="16"/>
                <w:lang w:eastAsia="de-CH"/>
              </w:rPr>
              <w:t>pro</w:t>
            </w:r>
            <w:r w:rsidR="009A4F74">
              <w:rPr>
                <w:sz w:val="16"/>
                <w:szCs w:val="16"/>
                <w:lang w:eastAsia="de-CH"/>
              </w:rPr>
              <w:t xml:space="preserve"> Tag</w:t>
            </w:r>
          </w:p>
          <w:p w14:paraId="701EE675" w14:textId="5467A55A" w:rsidR="00E74486" w:rsidRPr="00E05476" w:rsidRDefault="00E74486" w:rsidP="00E74486">
            <w:pPr>
              <w:tabs>
                <w:tab w:val="center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</w:p>
        </w:tc>
      </w:tr>
      <w:tr w:rsidR="00D43130" w14:paraId="57D51219" w14:textId="77777777" w:rsidTr="004D502D">
        <w:trPr>
          <w:trHeight w:val="170"/>
        </w:trPr>
        <w:tc>
          <w:tcPr>
            <w:tcW w:w="2122" w:type="dxa"/>
          </w:tcPr>
          <w:p w14:paraId="547E9AD7" w14:textId="77777777" w:rsidR="00D43130" w:rsidRDefault="005A1EED" w:rsidP="0023170D">
            <w:pPr>
              <w:spacing w:before="40" w:after="40"/>
              <w:rPr>
                <w:sz w:val="16"/>
                <w:szCs w:val="16"/>
                <w:lang w:eastAsia="de-CH"/>
              </w:rPr>
            </w:pPr>
            <w:r>
              <w:rPr>
                <w:sz w:val="16"/>
                <w:szCs w:val="16"/>
                <w:lang w:eastAsia="de-CH"/>
              </w:rPr>
              <w:t xml:space="preserve">Bauliche </w:t>
            </w:r>
            <w:r w:rsidR="003922D4">
              <w:rPr>
                <w:sz w:val="16"/>
                <w:szCs w:val="16"/>
                <w:lang w:eastAsia="de-CH"/>
              </w:rPr>
              <w:t>Schliessung möglich?</w:t>
            </w:r>
          </w:p>
          <w:p w14:paraId="3614A114" w14:textId="1C50D9BF" w:rsidR="00D43130" w:rsidRPr="00A50E3D" w:rsidRDefault="00835A22" w:rsidP="0023170D">
            <w:pPr>
              <w:spacing w:before="40" w:after="40"/>
              <w:rPr>
                <w:sz w:val="16"/>
                <w:szCs w:val="16"/>
                <w:lang w:eastAsia="de-CH"/>
              </w:rPr>
            </w:pPr>
            <w:r>
              <w:rPr>
                <w:sz w:val="16"/>
                <w:szCs w:val="16"/>
                <w:lang w:eastAsia="de-CH"/>
              </w:rPr>
              <w:t>(EINE Antwort)</w:t>
            </w:r>
          </w:p>
        </w:tc>
        <w:tc>
          <w:tcPr>
            <w:tcW w:w="6830" w:type="dxa"/>
            <w:gridSpan w:val="2"/>
          </w:tcPr>
          <w:p w14:paraId="063AA86F" w14:textId="508E407D" w:rsidR="003922D4" w:rsidRDefault="000976B4" w:rsidP="003922D4">
            <w:pPr>
              <w:tabs>
                <w:tab w:val="center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  <w:sdt>
              <w:sdtPr>
                <w:rPr>
                  <w:sz w:val="16"/>
                  <w:szCs w:val="16"/>
                  <w:lang w:eastAsia="de-CH"/>
                </w:rPr>
                <w:id w:val="528296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922D4">
                  <w:rPr>
                    <w:rFonts w:ascii="MS Gothic" w:eastAsia="MS Gothic" w:hAnsi="MS Gothic" w:hint="eastAsia"/>
                    <w:sz w:val="16"/>
                    <w:szCs w:val="16"/>
                    <w:lang w:eastAsia="de-CH"/>
                  </w:rPr>
                  <w:t>☐</w:t>
                </w:r>
              </w:sdtContent>
            </w:sdt>
            <w:r w:rsidR="003922D4">
              <w:rPr>
                <w:sz w:val="16"/>
                <w:szCs w:val="16"/>
                <w:lang w:eastAsia="de-CH"/>
              </w:rPr>
              <w:t xml:space="preserve"> Ja</w:t>
            </w:r>
          </w:p>
          <w:p w14:paraId="135C5D04" w14:textId="0E7C907A" w:rsidR="003922D4" w:rsidRDefault="000976B4" w:rsidP="003922D4">
            <w:pPr>
              <w:tabs>
                <w:tab w:val="center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  <w:sdt>
              <w:sdtPr>
                <w:rPr>
                  <w:sz w:val="16"/>
                  <w:szCs w:val="16"/>
                  <w:lang w:eastAsia="de-CH"/>
                </w:rPr>
                <w:id w:val="175415989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8344C">
                  <w:rPr>
                    <w:rFonts w:ascii="MS Gothic" w:eastAsia="MS Gothic" w:hAnsi="MS Gothic" w:hint="eastAsia"/>
                    <w:sz w:val="16"/>
                    <w:szCs w:val="16"/>
                    <w:lang w:eastAsia="de-CH"/>
                  </w:rPr>
                  <w:t>☒</w:t>
                </w:r>
              </w:sdtContent>
            </w:sdt>
            <w:r w:rsidR="003922D4">
              <w:rPr>
                <w:sz w:val="16"/>
                <w:szCs w:val="16"/>
                <w:lang w:eastAsia="de-CH"/>
              </w:rPr>
              <w:t xml:space="preserve"> Nein</w:t>
            </w:r>
          </w:p>
          <w:p w14:paraId="6E00B98C" w14:textId="3E0330BB" w:rsidR="00296764" w:rsidRDefault="000976B4" w:rsidP="00296764">
            <w:pPr>
              <w:tabs>
                <w:tab w:val="center" w:pos="3432"/>
              </w:tabs>
              <w:spacing w:before="40" w:after="40"/>
              <w:ind w:left="177"/>
              <w:rPr>
                <w:sz w:val="16"/>
                <w:szCs w:val="16"/>
                <w:lang w:eastAsia="de-CH"/>
              </w:rPr>
            </w:pPr>
            <w:sdt>
              <w:sdtPr>
                <w:rPr>
                  <w:sz w:val="16"/>
                  <w:szCs w:val="16"/>
                  <w:lang w:eastAsia="de-CH"/>
                </w:rPr>
                <w:id w:val="-13500230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96764">
                  <w:rPr>
                    <w:rFonts w:ascii="MS Gothic" w:eastAsia="MS Gothic" w:hAnsi="MS Gothic" w:hint="eastAsia"/>
                    <w:sz w:val="16"/>
                    <w:szCs w:val="16"/>
                    <w:lang w:eastAsia="de-CH"/>
                  </w:rPr>
                  <w:t>☐</w:t>
                </w:r>
              </w:sdtContent>
            </w:sdt>
            <w:r w:rsidR="00296764">
              <w:rPr>
                <w:sz w:val="16"/>
                <w:szCs w:val="16"/>
                <w:lang w:eastAsia="de-CH"/>
              </w:rPr>
              <w:t xml:space="preserve"> </w:t>
            </w:r>
            <w:r w:rsidR="00D9068E">
              <w:rPr>
                <w:sz w:val="16"/>
                <w:szCs w:val="16"/>
                <w:lang w:eastAsia="de-CH"/>
              </w:rPr>
              <w:t>Bahnunterführung</w:t>
            </w:r>
          </w:p>
          <w:p w14:paraId="6C6DDAAE" w14:textId="1BB097C3" w:rsidR="009A4F74" w:rsidRDefault="000976B4" w:rsidP="009A4F74">
            <w:pPr>
              <w:tabs>
                <w:tab w:val="center" w:pos="3432"/>
              </w:tabs>
              <w:spacing w:before="40" w:after="40"/>
              <w:ind w:left="177"/>
              <w:rPr>
                <w:sz w:val="16"/>
                <w:szCs w:val="16"/>
                <w:lang w:eastAsia="de-CH"/>
              </w:rPr>
            </w:pPr>
            <w:sdt>
              <w:sdtPr>
                <w:rPr>
                  <w:sz w:val="16"/>
                  <w:szCs w:val="16"/>
                  <w:lang w:eastAsia="de-CH"/>
                </w:rPr>
                <w:id w:val="-11083493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A4F74">
                  <w:rPr>
                    <w:rFonts w:ascii="MS Gothic" w:eastAsia="MS Gothic" w:hAnsi="MS Gothic" w:hint="eastAsia"/>
                    <w:sz w:val="16"/>
                    <w:szCs w:val="16"/>
                    <w:lang w:eastAsia="de-CH"/>
                  </w:rPr>
                  <w:t>☐</w:t>
                </w:r>
              </w:sdtContent>
            </w:sdt>
            <w:r w:rsidR="009A4F74">
              <w:rPr>
                <w:sz w:val="16"/>
                <w:szCs w:val="16"/>
                <w:lang w:eastAsia="de-CH"/>
              </w:rPr>
              <w:t xml:space="preserve"> Bach oder Fluss</w:t>
            </w:r>
          </w:p>
          <w:p w14:paraId="3B86E1B6" w14:textId="5783437C" w:rsidR="009A4F74" w:rsidRDefault="000976B4" w:rsidP="009A4F74">
            <w:pPr>
              <w:tabs>
                <w:tab w:val="center" w:pos="3432"/>
              </w:tabs>
              <w:spacing w:before="40" w:after="40"/>
              <w:ind w:left="177"/>
              <w:rPr>
                <w:sz w:val="16"/>
                <w:szCs w:val="16"/>
                <w:lang w:eastAsia="de-CH"/>
              </w:rPr>
            </w:pPr>
            <w:sdt>
              <w:sdtPr>
                <w:rPr>
                  <w:sz w:val="16"/>
                  <w:szCs w:val="16"/>
                  <w:lang w:eastAsia="de-CH"/>
                </w:rPr>
                <w:id w:val="-181126063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8344C">
                  <w:rPr>
                    <w:rFonts w:ascii="MS Gothic" w:eastAsia="MS Gothic" w:hAnsi="MS Gothic" w:hint="eastAsia"/>
                    <w:sz w:val="16"/>
                    <w:szCs w:val="16"/>
                    <w:lang w:eastAsia="de-CH"/>
                  </w:rPr>
                  <w:t>☒</w:t>
                </w:r>
              </w:sdtContent>
            </w:sdt>
            <w:r w:rsidR="009A4F74">
              <w:rPr>
                <w:sz w:val="16"/>
                <w:szCs w:val="16"/>
                <w:lang w:eastAsia="de-CH"/>
              </w:rPr>
              <w:t xml:space="preserve"> grössere Strasse &lt;</w:t>
            </w:r>
            <w:r w:rsidR="009A4F74" w:rsidRPr="00E807F7">
              <w:rPr>
                <w:sz w:val="16"/>
                <w:szCs w:val="16"/>
                <w:lang w:eastAsia="de-CH"/>
              </w:rPr>
              <w:t xml:space="preserve"> 10’000 Autos</w:t>
            </w:r>
            <w:r w:rsidR="009A4F74" w:rsidRPr="003C064E">
              <w:rPr>
                <w:sz w:val="16"/>
                <w:szCs w:val="16"/>
                <w:lang w:eastAsia="de-CH"/>
              </w:rPr>
              <w:t xml:space="preserve"> </w:t>
            </w:r>
            <w:r w:rsidR="009A4F74" w:rsidRPr="00E807F7">
              <w:rPr>
                <w:sz w:val="16"/>
                <w:szCs w:val="16"/>
                <w:lang w:eastAsia="de-CH"/>
              </w:rPr>
              <w:t>pro</w:t>
            </w:r>
            <w:r w:rsidR="009A4F74">
              <w:rPr>
                <w:sz w:val="16"/>
                <w:szCs w:val="16"/>
                <w:lang w:eastAsia="de-CH"/>
              </w:rPr>
              <w:t xml:space="preserve"> Tag</w:t>
            </w:r>
          </w:p>
          <w:p w14:paraId="790B88AF" w14:textId="1F681B4B" w:rsidR="00C20430" w:rsidRDefault="000976B4" w:rsidP="00C20430">
            <w:pPr>
              <w:tabs>
                <w:tab w:val="center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  <w:sdt>
              <w:sdtPr>
                <w:rPr>
                  <w:sz w:val="16"/>
                  <w:szCs w:val="16"/>
                  <w:lang w:eastAsia="de-CH"/>
                </w:rPr>
                <w:id w:val="4297775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20430">
                  <w:rPr>
                    <w:rFonts w:ascii="MS Gothic" w:eastAsia="MS Gothic" w:hAnsi="MS Gothic" w:hint="eastAsia"/>
                    <w:sz w:val="16"/>
                    <w:szCs w:val="16"/>
                    <w:lang w:eastAsia="de-CH"/>
                  </w:rPr>
                  <w:t>☐</w:t>
                </w:r>
              </w:sdtContent>
            </w:sdt>
            <w:r w:rsidR="00C20430">
              <w:rPr>
                <w:sz w:val="16"/>
                <w:szCs w:val="16"/>
                <w:lang w:eastAsia="de-CH"/>
              </w:rPr>
              <w:t xml:space="preserve"> Teilweise (Beschreibung, siehe Skizze</w:t>
            </w:r>
            <w:r w:rsidR="00253E06">
              <w:rPr>
                <w:sz w:val="16"/>
                <w:szCs w:val="16"/>
                <w:lang w:eastAsia="de-CH"/>
              </w:rPr>
              <w:t xml:space="preserve"> und Bemerkungen</w:t>
            </w:r>
            <w:r w:rsidR="00C20430">
              <w:rPr>
                <w:sz w:val="16"/>
                <w:szCs w:val="16"/>
                <w:lang w:eastAsia="de-CH"/>
              </w:rPr>
              <w:t>)</w:t>
            </w:r>
          </w:p>
          <w:p w14:paraId="4F42FC47" w14:textId="2C8C3722" w:rsidR="00D43130" w:rsidRPr="00A50E3D" w:rsidRDefault="00D43130" w:rsidP="00284793">
            <w:pPr>
              <w:tabs>
                <w:tab w:val="center" w:pos="3432"/>
              </w:tabs>
              <w:spacing w:before="40" w:after="40"/>
              <w:ind w:left="176"/>
              <w:rPr>
                <w:sz w:val="16"/>
                <w:szCs w:val="16"/>
                <w:lang w:eastAsia="de-CH"/>
              </w:rPr>
            </w:pPr>
          </w:p>
        </w:tc>
      </w:tr>
      <w:tr w:rsidR="00CC5B94" w:rsidRPr="00BD6E79" w14:paraId="014E388C" w14:textId="77777777" w:rsidTr="004D502D">
        <w:trPr>
          <w:trHeight w:val="170"/>
        </w:trPr>
        <w:tc>
          <w:tcPr>
            <w:tcW w:w="2122" w:type="dxa"/>
          </w:tcPr>
          <w:p w14:paraId="6955B9D1" w14:textId="063E47BD" w:rsidR="004D502D" w:rsidRDefault="00CC5B94" w:rsidP="007744F5">
            <w:pPr>
              <w:spacing w:before="40" w:after="40"/>
              <w:rPr>
                <w:sz w:val="16"/>
                <w:szCs w:val="16"/>
                <w:lang w:eastAsia="de-CH"/>
              </w:rPr>
            </w:pPr>
            <w:r>
              <w:rPr>
                <w:sz w:val="16"/>
                <w:szCs w:val="16"/>
                <w:lang w:eastAsia="de-CH"/>
              </w:rPr>
              <w:t>Skizze</w:t>
            </w:r>
            <w:r w:rsidR="002E3917">
              <w:rPr>
                <w:sz w:val="16"/>
                <w:szCs w:val="16"/>
                <w:lang w:eastAsia="de-CH"/>
              </w:rPr>
              <w:t xml:space="preserve">n und </w:t>
            </w:r>
            <w:r>
              <w:rPr>
                <w:sz w:val="16"/>
                <w:szCs w:val="16"/>
                <w:lang w:eastAsia="de-CH"/>
              </w:rPr>
              <w:t>Fotos</w:t>
            </w:r>
          </w:p>
          <w:p w14:paraId="6D692861" w14:textId="77777777" w:rsidR="00F63551" w:rsidRDefault="00F63551" w:rsidP="007744F5">
            <w:pPr>
              <w:spacing w:before="40" w:after="40"/>
              <w:rPr>
                <w:sz w:val="16"/>
                <w:szCs w:val="16"/>
                <w:lang w:eastAsia="de-CH"/>
              </w:rPr>
            </w:pPr>
          </w:p>
          <w:p w14:paraId="7D488EA3" w14:textId="5442B919" w:rsidR="003A4AFA" w:rsidRDefault="00F63551" w:rsidP="007744F5">
            <w:pPr>
              <w:spacing w:before="40" w:after="40"/>
              <w:rPr>
                <w:sz w:val="16"/>
                <w:szCs w:val="16"/>
                <w:lang w:eastAsia="de-CH"/>
              </w:rPr>
            </w:pPr>
            <w:r>
              <w:rPr>
                <w:sz w:val="16"/>
                <w:szCs w:val="16"/>
                <w:lang w:eastAsia="de-CH"/>
              </w:rPr>
              <w:t>Zum Beispiel</w:t>
            </w:r>
            <w:r w:rsidR="0052746F">
              <w:rPr>
                <w:sz w:val="16"/>
                <w:szCs w:val="16"/>
                <w:lang w:eastAsia="de-CH"/>
              </w:rPr>
              <w:t>:</w:t>
            </w:r>
          </w:p>
          <w:p w14:paraId="739E4380" w14:textId="5527126D" w:rsidR="00391211" w:rsidRDefault="003A4AFA" w:rsidP="00391211">
            <w:pPr>
              <w:pStyle w:val="Listenabsatz"/>
              <w:numPr>
                <w:ilvl w:val="0"/>
                <w:numId w:val="20"/>
              </w:numPr>
              <w:spacing w:before="40" w:after="40"/>
              <w:ind w:left="164" w:hanging="164"/>
              <w:rPr>
                <w:sz w:val="16"/>
                <w:szCs w:val="16"/>
                <w:lang w:eastAsia="de-CH"/>
              </w:rPr>
            </w:pPr>
            <w:r w:rsidRPr="00391211">
              <w:rPr>
                <w:sz w:val="16"/>
                <w:szCs w:val="16"/>
                <w:lang w:eastAsia="de-CH"/>
              </w:rPr>
              <w:t>Fotos</w:t>
            </w:r>
            <w:r w:rsidR="00C853F2" w:rsidRPr="00391211">
              <w:rPr>
                <w:sz w:val="16"/>
                <w:szCs w:val="16"/>
                <w:lang w:eastAsia="de-CH"/>
              </w:rPr>
              <w:t xml:space="preserve"> oder Printscreens aus</w:t>
            </w:r>
            <w:r w:rsidR="001709EE" w:rsidRPr="00391211">
              <w:rPr>
                <w:sz w:val="16"/>
                <w:szCs w:val="16"/>
                <w:lang w:eastAsia="de-CH"/>
              </w:rPr>
              <w:t xml:space="preserve"> Google Maps</w:t>
            </w:r>
            <w:r w:rsidR="005C121F" w:rsidRPr="00391211">
              <w:rPr>
                <w:sz w:val="16"/>
                <w:szCs w:val="16"/>
                <w:lang w:eastAsia="de-CH"/>
              </w:rPr>
              <w:t xml:space="preserve"> oder Orthofotos zur </w:t>
            </w:r>
            <w:r w:rsidR="00B55B83" w:rsidRPr="00391211">
              <w:rPr>
                <w:sz w:val="16"/>
                <w:szCs w:val="16"/>
                <w:lang w:eastAsia="de-CH"/>
              </w:rPr>
              <w:t>aktuelle</w:t>
            </w:r>
            <w:r w:rsidR="002358AD">
              <w:rPr>
                <w:sz w:val="16"/>
                <w:szCs w:val="16"/>
                <w:lang w:eastAsia="de-CH"/>
              </w:rPr>
              <w:t>n</w:t>
            </w:r>
            <w:r w:rsidR="00B55B83" w:rsidRPr="00391211">
              <w:rPr>
                <w:sz w:val="16"/>
                <w:szCs w:val="16"/>
                <w:lang w:eastAsia="de-CH"/>
              </w:rPr>
              <w:t xml:space="preserve"> Situation</w:t>
            </w:r>
          </w:p>
          <w:p w14:paraId="7100D02C" w14:textId="77777777" w:rsidR="00391211" w:rsidRDefault="003A4AFA" w:rsidP="00391211">
            <w:pPr>
              <w:pStyle w:val="Listenabsatz"/>
              <w:numPr>
                <w:ilvl w:val="0"/>
                <w:numId w:val="20"/>
              </w:numPr>
              <w:spacing w:before="40" w:after="40"/>
              <w:ind w:left="164" w:hanging="164"/>
              <w:rPr>
                <w:sz w:val="16"/>
                <w:szCs w:val="16"/>
                <w:lang w:eastAsia="de-CH"/>
              </w:rPr>
            </w:pPr>
            <w:r w:rsidRPr="00391211">
              <w:rPr>
                <w:sz w:val="16"/>
                <w:szCs w:val="16"/>
                <w:lang w:eastAsia="de-CH"/>
              </w:rPr>
              <w:t xml:space="preserve">vermasste Skizze </w:t>
            </w:r>
            <w:r w:rsidR="00391211">
              <w:rPr>
                <w:sz w:val="16"/>
                <w:szCs w:val="16"/>
                <w:lang w:eastAsia="de-CH"/>
              </w:rPr>
              <w:t>des Bauwerks</w:t>
            </w:r>
          </w:p>
          <w:p w14:paraId="5874EBC4" w14:textId="77777777" w:rsidR="003A4AFA" w:rsidRDefault="00391211" w:rsidP="004D502D">
            <w:pPr>
              <w:pStyle w:val="Listenabsatz"/>
              <w:numPr>
                <w:ilvl w:val="0"/>
                <w:numId w:val="20"/>
              </w:numPr>
              <w:spacing w:before="40" w:after="40"/>
              <w:ind w:left="164" w:hanging="164"/>
              <w:rPr>
                <w:sz w:val="16"/>
                <w:szCs w:val="16"/>
                <w:lang w:eastAsia="de-CH"/>
              </w:rPr>
            </w:pPr>
            <w:r>
              <w:rPr>
                <w:sz w:val="16"/>
                <w:szCs w:val="16"/>
                <w:lang w:eastAsia="de-CH"/>
              </w:rPr>
              <w:t>Sk</w:t>
            </w:r>
            <w:r w:rsidR="004D502D">
              <w:rPr>
                <w:sz w:val="16"/>
                <w:szCs w:val="16"/>
                <w:lang w:eastAsia="de-CH"/>
              </w:rPr>
              <w:t xml:space="preserve">izze </w:t>
            </w:r>
            <w:r w:rsidR="003A4AFA" w:rsidRPr="004D502D">
              <w:rPr>
                <w:sz w:val="16"/>
                <w:szCs w:val="16"/>
                <w:lang w:eastAsia="de-CH"/>
              </w:rPr>
              <w:t>Schliessungs</w:t>
            </w:r>
            <w:r w:rsidR="004D502D">
              <w:rPr>
                <w:sz w:val="16"/>
                <w:szCs w:val="16"/>
                <w:lang w:eastAsia="de-CH"/>
              </w:rPr>
              <w:t>-</w:t>
            </w:r>
            <w:proofErr w:type="spellStart"/>
            <w:r w:rsidR="003A4AFA" w:rsidRPr="004D502D">
              <w:rPr>
                <w:sz w:val="16"/>
                <w:szCs w:val="16"/>
                <w:lang w:eastAsia="de-CH"/>
              </w:rPr>
              <w:t>vorschlag</w:t>
            </w:r>
            <w:proofErr w:type="spellEnd"/>
          </w:p>
          <w:p w14:paraId="21D07B03" w14:textId="77777777" w:rsidR="0052746F" w:rsidRDefault="0052746F" w:rsidP="0052746F">
            <w:pPr>
              <w:spacing w:before="40" w:after="40"/>
              <w:rPr>
                <w:sz w:val="16"/>
                <w:szCs w:val="16"/>
                <w:lang w:eastAsia="de-CH"/>
              </w:rPr>
            </w:pPr>
          </w:p>
          <w:p w14:paraId="1EDEEF6B" w14:textId="77777777" w:rsidR="0052746F" w:rsidRDefault="0052746F" w:rsidP="0052746F">
            <w:pPr>
              <w:spacing w:before="40" w:after="40"/>
              <w:rPr>
                <w:sz w:val="16"/>
                <w:szCs w:val="16"/>
                <w:lang w:eastAsia="de-CH"/>
              </w:rPr>
            </w:pPr>
          </w:p>
          <w:p w14:paraId="19C872A4" w14:textId="09DA1F04" w:rsidR="0052746F" w:rsidRPr="0052746F" w:rsidRDefault="0052746F" w:rsidP="0052746F">
            <w:pPr>
              <w:spacing w:before="40" w:after="40"/>
              <w:rPr>
                <w:sz w:val="16"/>
                <w:szCs w:val="16"/>
                <w:lang w:eastAsia="de-CH"/>
              </w:rPr>
            </w:pPr>
            <w:r>
              <w:rPr>
                <w:sz w:val="16"/>
                <w:szCs w:val="16"/>
                <w:lang w:eastAsia="de-CH"/>
              </w:rPr>
              <w:t>Achtung: Ablage</w:t>
            </w:r>
            <w:r w:rsidR="008C795B">
              <w:rPr>
                <w:sz w:val="16"/>
                <w:szCs w:val="16"/>
                <w:lang w:eastAsia="de-CH"/>
              </w:rPr>
              <w:t xml:space="preserve"> der Skizzen und Fotos</w:t>
            </w:r>
            <w:r>
              <w:rPr>
                <w:sz w:val="16"/>
                <w:szCs w:val="16"/>
                <w:lang w:eastAsia="de-CH"/>
              </w:rPr>
              <w:t xml:space="preserve"> auf kantonalem Server</w:t>
            </w:r>
            <w:r w:rsidR="008C795B">
              <w:rPr>
                <w:sz w:val="16"/>
                <w:szCs w:val="16"/>
                <w:lang w:eastAsia="de-CH"/>
              </w:rPr>
              <w:t>. Hier wird nur</w:t>
            </w:r>
            <w:r w:rsidR="00703DBB">
              <w:rPr>
                <w:sz w:val="16"/>
                <w:szCs w:val="16"/>
                <w:lang w:eastAsia="de-CH"/>
              </w:rPr>
              <w:t xml:space="preserve"> der Pfad zur Ablage erfasst.</w:t>
            </w:r>
          </w:p>
        </w:tc>
        <w:tc>
          <w:tcPr>
            <w:tcW w:w="6830" w:type="dxa"/>
            <w:gridSpan w:val="2"/>
          </w:tcPr>
          <w:p w14:paraId="0F530E9C" w14:textId="3050213A" w:rsidR="003C4D6E" w:rsidRDefault="003C4D6E" w:rsidP="007744F5">
            <w:pPr>
              <w:spacing w:before="40" w:after="40"/>
              <w:rPr>
                <w:sz w:val="16"/>
                <w:szCs w:val="16"/>
                <w:lang w:eastAsia="de-CH"/>
              </w:rPr>
            </w:pPr>
            <w:r w:rsidRPr="004E76C0">
              <w:rPr>
                <w:sz w:val="16"/>
                <w:szCs w:val="16"/>
                <w:lang w:eastAsia="de-CH"/>
              </w:rPr>
              <w:t xml:space="preserve">Link zu </w:t>
            </w:r>
            <w:r w:rsidR="002C55D8" w:rsidRPr="004E76C0">
              <w:rPr>
                <w:sz w:val="16"/>
                <w:szCs w:val="16"/>
                <w:lang w:eastAsia="de-CH"/>
              </w:rPr>
              <w:t>kantonalem Server, wo die Bilder abgelegt sind:</w:t>
            </w:r>
            <w:r w:rsidR="009C1A5B">
              <w:rPr>
                <w:sz w:val="16"/>
                <w:szCs w:val="16"/>
                <w:lang w:eastAsia="de-CH"/>
              </w:rPr>
              <w:t xml:space="preserve"> </w:t>
            </w:r>
          </w:p>
          <w:p w14:paraId="7FAC8820" w14:textId="693E3EF8" w:rsidR="0078344C" w:rsidRDefault="008613FC" w:rsidP="007744F5">
            <w:pPr>
              <w:spacing w:before="40" w:after="40"/>
            </w:pPr>
            <w:hyperlink r:id="rId11" w:history="1">
              <w:r w:rsidRPr="008613FC">
                <w:rPr>
                  <w:rStyle w:val="Hyperlink"/>
                </w:rPr>
                <w:t>\\abtdata.ktst.shnet.ch\HOMEIKL\50_Veterinaeramt\Tiergesundheit\Krankheiten\Schweine\ASP KSP\C-Räume ASP\C-Räume SH\Objekte H4\14.04.06.430.13 UNF Buchbrunnen Schaffhausen</w:t>
              </w:r>
            </w:hyperlink>
            <w:r>
              <w:t xml:space="preserve"> </w:t>
            </w:r>
          </w:p>
          <w:p w14:paraId="39496728" w14:textId="77777777" w:rsidR="008613FC" w:rsidRDefault="008613FC" w:rsidP="007744F5">
            <w:pPr>
              <w:spacing w:before="40" w:after="40"/>
              <w:rPr>
                <w:sz w:val="16"/>
                <w:szCs w:val="16"/>
                <w:lang w:eastAsia="de-CH"/>
              </w:rPr>
            </w:pPr>
          </w:p>
          <w:p w14:paraId="2D0E4D78" w14:textId="595CCC08" w:rsidR="0078344C" w:rsidRDefault="0078344C" w:rsidP="007744F5">
            <w:pPr>
              <w:spacing w:before="40" w:after="40"/>
              <w:rPr>
                <w:sz w:val="16"/>
                <w:szCs w:val="16"/>
                <w:lang w:eastAsia="de-CH"/>
              </w:rPr>
            </w:pPr>
            <w:hyperlink r:id="rId12" w:history="1">
              <w:r w:rsidRPr="00364E88">
                <w:rPr>
                  <w:rStyle w:val="Hyperlink"/>
                  <w:sz w:val="16"/>
                  <w:szCs w:val="16"/>
                  <w:lang w:eastAsia="de-CH"/>
                </w:rPr>
                <w:t>https://s.geo.admin.ch/ib3tsxdcnj3w</w:t>
              </w:r>
            </w:hyperlink>
            <w:r>
              <w:rPr>
                <w:sz w:val="16"/>
                <w:szCs w:val="16"/>
                <w:lang w:eastAsia="de-CH"/>
              </w:rPr>
              <w:t xml:space="preserve"> </w:t>
            </w:r>
          </w:p>
          <w:p w14:paraId="23B128FB" w14:textId="77777777" w:rsidR="0078344C" w:rsidRDefault="0078344C" w:rsidP="007744F5">
            <w:pPr>
              <w:spacing w:before="40" w:after="40"/>
              <w:rPr>
                <w:sz w:val="16"/>
                <w:szCs w:val="16"/>
                <w:lang w:eastAsia="de-CH"/>
              </w:rPr>
            </w:pPr>
          </w:p>
          <w:p w14:paraId="1F9C9E29" w14:textId="77777777" w:rsidR="0078344C" w:rsidRDefault="0078344C" w:rsidP="007744F5">
            <w:pPr>
              <w:spacing w:before="40" w:after="40"/>
              <w:rPr>
                <w:sz w:val="16"/>
                <w:szCs w:val="16"/>
                <w:lang w:eastAsia="de-CH"/>
              </w:rPr>
            </w:pPr>
          </w:p>
          <w:sdt>
            <w:sdtPr>
              <w:rPr>
                <w:sz w:val="16"/>
                <w:szCs w:val="16"/>
                <w:lang w:eastAsia="de-CH"/>
              </w:rPr>
              <w:id w:val="-1933039534"/>
              <w:placeholder>
                <w:docPart w:val="DefaultPlaceholder_-1854013440"/>
              </w:placeholder>
            </w:sdtPr>
            <w:sdtEndPr/>
            <w:sdtContent>
              <w:p w14:paraId="5B1049F9" w14:textId="3B94BC2A" w:rsidR="004A65BD" w:rsidRDefault="0078344C" w:rsidP="007744F5">
                <w:pPr>
                  <w:spacing w:before="40" w:after="40"/>
                  <w:rPr>
                    <w:sz w:val="16"/>
                    <w:szCs w:val="16"/>
                    <w:lang w:eastAsia="de-CH"/>
                  </w:rPr>
                </w:pPr>
                <w:r>
                  <w:rPr>
                    <w:sz w:val="16"/>
                    <w:szCs w:val="16"/>
                    <w:lang w:eastAsia="de-CH"/>
                  </w:rPr>
                  <w:t>Keine Schliessung der Unterführung.</w:t>
                </w:r>
              </w:p>
              <w:p w14:paraId="21C92CC2" w14:textId="460FD17B" w:rsidR="0078344C" w:rsidRDefault="0078344C" w:rsidP="007744F5">
                <w:pPr>
                  <w:spacing w:before="40" w:after="40"/>
                  <w:rPr>
                    <w:sz w:val="16"/>
                    <w:szCs w:val="16"/>
                    <w:lang w:eastAsia="de-CH"/>
                  </w:rPr>
                </w:pPr>
                <w:r>
                  <w:rPr>
                    <w:sz w:val="16"/>
                    <w:szCs w:val="16"/>
                    <w:lang w:eastAsia="de-CH"/>
                  </w:rPr>
                  <w:t>Der Wildwechsel wird Unterbunden: Zauns von Weide Zehnder bis zum Tierheim</w:t>
                </w:r>
              </w:p>
              <w:p w14:paraId="5DDF4524" w14:textId="0B714F5D" w:rsidR="0078344C" w:rsidRPr="004E76C0" w:rsidRDefault="0078344C" w:rsidP="007744F5">
                <w:pPr>
                  <w:spacing w:before="40" w:after="40"/>
                  <w:rPr>
                    <w:sz w:val="16"/>
                    <w:szCs w:val="16"/>
                    <w:lang w:eastAsia="de-CH"/>
                  </w:rPr>
                </w:pPr>
                <w:hyperlink r:id="rId13" w:history="1">
                  <w:r w:rsidRPr="0078344C">
                    <w:rPr>
                      <w:rStyle w:val="Hyperlink"/>
                    </w:rPr>
                    <w:t>\\abtdata.ktst.shnet.ch\HOMEIKL\50_Veterinaeramt\Tiergesundheit\Krankheiten\Schweine\ASP KSP\C-Räume ASP\C-Räume SH\Objekte H4\14.04.06.430.13 UNF Buchbrunnen Schaffhausen\map.geo.admin.ch_PDF_2026-09-01T09_58_51.pdf</w:t>
                  </w:r>
                </w:hyperlink>
                <w:r>
                  <w:rPr>
                    <w:sz w:val="16"/>
                    <w:szCs w:val="16"/>
                    <w:lang w:eastAsia="de-CH"/>
                  </w:rPr>
                  <w:t xml:space="preserve"> </w:t>
                </w:r>
              </w:p>
            </w:sdtContent>
          </w:sdt>
          <w:p w14:paraId="45CC4BB6" w14:textId="2B8D1866" w:rsidR="002C55D8" w:rsidRPr="004E76C0" w:rsidRDefault="002C55D8" w:rsidP="007744F5">
            <w:pPr>
              <w:spacing w:before="40" w:after="40"/>
              <w:rPr>
                <w:i/>
                <w:iCs/>
                <w:sz w:val="16"/>
                <w:szCs w:val="16"/>
                <w:lang w:eastAsia="de-CH"/>
              </w:rPr>
            </w:pPr>
          </w:p>
          <w:p w14:paraId="1C370B99" w14:textId="77777777" w:rsidR="005160BD" w:rsidRDefault="005160BD" w:rsidP="00517297">
            <w:pPr>
              <w:spacing w:before="40" w:after="40"/>
              <w:rPr>
                <w:sz w:val="16"/>
                <w:szCs w:val="16"/>
                <w:lang w:eastAsia="de-CH"/>
              </w:rPr>
            </w:pPr>
          </w:p>
          <w:p w14:paraId="444AE26F" w14:textId="320356D9" w:rsidR="0078344C" w:rsidRDefault="0078344C" w:rsidP="00517297">
            <w:pPr>
              <w:spacing w:before="40" w:after="40"/>
              <w:rPr>
                <w:sz w:val="16"/>
                <w:szCs w:val="16"/>
                <w:lang w:eastAsia="de-CH"/>
              </w:rPr>
            </w:pPr>
            <w:r w:rsidRPr="0078344C">
              <w:rPr>
                <w:noProof/>
                <w:sz w:val="16"/>
                <w:szCs w:val="16"/>
                <w:lang w:eastAsia="de-CH"/>
              </w:rPr>
              <w:drawing>
                <wp:inline distT="0" distB="0" distL="0" distR="0" wp14:anchorId="45279AF3" wp14:editId="13BB03BC">
                  <wp:extent cx="2266950" cy="1144970"/>
                  <wp:effectExtent l="0" t="0" r="0" b="0"/>
                  <wp:docPr id="865850572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65850572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72443" cy="11477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C0A2D17" w14:textId="77777777" w:rsidR="0078344C" w:rsidRDefault="0078344C" w:rsidP="00517297">
            <w:pPr>
              <w:spacing w:before="40" w:after="40"/>
              <w:rPr>
                <w:sz w:val="16"/>
                <w:szCs w:val="16"/>
                <w:lang w:eastAsia="de-CH"/>
              </w:rPr>
            </w:pPr>
          </w:p>
          <w:p w14:paraId="3855801E" w14:textId="77777777" w:rsidR="0078344C" w:rsidRDefault="0078344C" w:rsidP="00517297">
            <w:pPr>
              <w:spacing w:before="40" w:after="40"/>
              <w:rPr>
                <w:sz w:val="16"/>
                <w:szCs w:val="16"/>
                <w:lang w:eastAsia="de-CH"/>
              </w:rPr>
            </w:pPr>
          </w:p>
          <w:p w14:paraId="5D10C8E0" w14:textId="77777777" w:rsidR="0078344C" w:rsidRDefault="0078344C" w:rsidP="00517297">
            <w:pPr>
              <w:spacing w:before="40" w:after="40"/>
              <w:rPr>
                <w:sz w:val="16"/>
                <w:szCs w:val="16"/>
                <w:lang w:eastAsia="de-CH"/>
              </w:rPr>
            </w:pPr>
          </w:p>
          <w:p w14:paraId="0668E60D" w14:textId="58DD0A91" w:rsidR="0078344C" w:rsidRPr="00BD6E79" w:rsidRDefault="0078344C" w:rsidP="00517297">
            <w:pPr>
              <w:spacing w:before="40" w:after="40"/>
              <w:rPr>
                <w:sz w:val="16"/>
                <w:szCs w:val="16"/>
                <w:lang w:eastAsia="de-CH"/>
              </w:rPr>
            </w:pPr>
          </w:p>
        </w:tc>
      </w:tr>
      <w:tr w:rsidR="00B125F4" w14:paraId="0B35B952" w14:textId="77777777" w:rsidTr="004D502D">
        <w:trPr>
          <w:trHeight w:val="170"/>
        </w:trPr>
        <w:tc>
          <w:tcPr>
            <w:tcW w:w="2122" w:type="dxa"/>
          </w:tcPr>
          <w:p w14:paraId="1E567E6B" w14:textId="2015CBD3" w:rsidR="00861C58" w:rsidRPr="00861C58" w:rsidRDefault="00B125F4" w:rsidP="00861C58">
            <w:pPr>
              <w:spacing w:before="40" w:after="40"/>
              <w:rPr>
                <w:sz w:val="16"/>
                <w:szCs w:val="16"/>
                <w:lang w:eastAsia="de-CH"/>
              </w:rPr>
            </w:pPr>
            <w:r>
              <w:rPr>
                <w:sz w:val="16"/>
                <w:szCs w:val="16"/>
                <w:lang w:eastAsia="de-CH"/>
              </w:rPr>
              <w:lastRenderedPageBreak/>
              <w:t>Alternative</w:t>
            </w:r>
            <w:r w:rsidR="00861C58">
              <w:rPr>
                <w:sz w:val="16"/>
                <w:szCs w:val="16"/>
                <w:lang w:eastAsia="de-CH"/>
              </w:rPr>
              <w:t>, wenn Schliessung nicht möglich</w:t>
            </w:r>
          </w:p>
          <w:p w14:paraId="13D892B2" w14:textId="0EAAF70C" w:rsidR="0038614F" w:rsidRPr="00861C58" w:rsidRDefault="0038614F" w:rsidP="00861C58">
            <w:pPr>
              <w:spacing w:before="40" w:after="40"/>
              <w:rPr>
                <w:sz w:val="16"/>
                <w:szCs w:val="16"/>
                <w:lang w:eastAsia="de-CH"/>
              </w:rPr>
            </w:pPr>
            <w:r>
              <w:rPr>
                <w:sz w:val="16"/>
                <w:szCs w:val="16"/>
                <w:lang w:eastAsia="de-CH"/>
              </w:rPr>
              <w:t>(Mehrfachauswahl</w:t>
            </w:r>
            <w:r w:rsidR="004E76C0">
              <w:rPr>
                <w:sz w:val="16"/>
                <w:szCs w:val="16"/>
                <w:lang w:eastAsia="de-CH"/>
              </w:rPr>
              <w:t xml:space="preserve"> mögl.</w:t>
            </w:r>
            <w:r>
              <w:rPr>
                <w:sz w:val="16"/>
                <w:szCs w:val="16"/>
                <w:lang w:eastAsia="de-CH"/>
              </w:rPr>
              <w:t>)</w:t>
            </w:r>
          </w:p>
          <w:p w14:paraId="5D286D4C" w14:textId="601EF199" w:rsidR="00B125F4" w:rsidRPr="00A50E3D" w:rsidRDefault="00B125F4" w:rsidP="00C4394D">
            <w:pPr>
              <w:spacing w:before="40" w:after="40"/>
              <w:rPr>
                <w:sz w:val="16"/>
                <w:szCs w:val="16"/>
                <w:lang w:eastAsia="de-CH"/>
              </w:rPr>
            </w:pPr>
          </w:p>
        </w:tc>
        <w:tc>
          <w:tcPr>
            <w:tcW w:w="6830" w:type="dxa"/>
            <w:gridSpan w:val="2"/>
          </w:tcPr>
          <w:p w14:paraId="1BA19094" w14:textId="51182B08" w:rsidR="003C064E" w:rsidRDefault="000976B4" w:rsidP="00C37666">
            <w:pPr>
              <w:tabs>
                <w:tab w:val="center" w:pos="3432"/>
              </w:tabs>
              <w:spacing w:before="40" w:after="40"/>
              <w:ind w:left="318" w:hanging="318"/>
              <w:rPr>
                <w:sz w:val="16"/>
                <w:szCs w:val="16"/>
                <w:lang w:eastAsia="de-CH"/>
              </w:rPr>
            </w:pPr>
            <w:sdt>
              <w:sdtPr>
                <w:rPr>
                  <w:sz w:val="16"/>
                  <w:szCs w:val="16"/>
                  <w:lang w:eastAsia="de-CH"/>
                </w:rPr>
                <w:id w:val="-12202770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0476">
                  <w:rPr>
                    <w:rFonts w:ascii="MS Gothic" w:eastAsia="MS Gothic" w:hAnsi="MS Gothic" w:hint="eastAsia"/>
                    <w:sz w:val="16"/>
                    <w:szCs w:val="16"/>
                    <w:lang w:eastAsia="de-CH"/>
                  </w:rPr>
                  <w:t>☐</w:t>
                </w:r>
              </w:sdtContent>
            </w:sdt>
            <w:r w:rsidR="00B125F4">
              <w:rPr>
                <w:sz w:val="16"/>
                <w:szCs w:val="16"/>
                <w:lang w:eastAsia="de-CH"/>
              </w:rPr>
              <w:t xml:space="preserve"> </w:t>
            </w:r>
            <w:r w:rsidR="009A4F74">
              <w:rPr>
                <w:sz w:val="16"/>
                <w:szCs w:val="16"/>
                <w:lang w:eastAsia="de-CH"/>
              </w:rPr>
              <w:t>«</w:t>
            </w:r>
            <w:r w:rsidR="00C66DC9">
              <w:rPr>
                <w:sz w:val="16"/>
                <w:szCs w:val="16"/>
                <w:lang w:eastAsia="de-CH"/>
              </w:rPr>
              <w:t>Kanal</w:t>
            </w:r>
            <w:r w:rsidR="003C064E">
              <w:rPr>
                <w:sz w:val="16"/>
                <w:szCs w:val="16"/>
                <w:lang w:eastAsia="de-CH"/>
              </w:rPr>
              <w:t>zäunung</w:t>
            </w:r>
            <w:r w:rsidR="009A4F74">
              <w:rPr>
                <w:sz w:val="16"/>
                <w:szCs w:val="16"/>
                <w:lang w:eastAsia="de-CH"/>
              </w:rPr>
              <w:t>»</w:t>
            </w:r>
            <w:r w:rsidR="00B07430">
              <w:rPr>
                <w:sz w:val="16"/>
                <w:szCs w:val="16"/>
                <w:lang w:eastAsia="de-CH"/>
              </w:rPr>
              <w:t>:</w:t>
            </w:r>
            <w:r w:rsidR="00F17E4C">
              <w:rPr>
                <w:sz w:val="16"/>
                <w:szCs w:val="16"/>
                <w:lang w:eastAsia="de-CH"/>
              </w:rPr>
              <w:t xml:space="preserve"> beidseitig</w:t>
            </w:r>
            <w:r w:rsidR="00B07430">
              <w:rPr>
                <w:sz w:val="16"/>
                <w:szCs w:val="16"/>
                <w:lang w:eastAsia="de-CH"/>
              </w:rPr>
              <w:t>, Bauz</w:t>
            </w:r>
            <w:r w:rsidR="00CA67ED">
              <w:rPr>
                <w:sz w:val="16"/>
                <w:szCs w:val="16"/>
                <w:lang w:eastAsia="de-CH"/>
              </w:rPr>
              <w:t xml:space="preserve">aun </w:t>
            </w:r>
            <w:r w:rsidR="00B07430">
              <w:rPr>
                <w:sz w:val="16"/>
                <w:szCs w:val="16"/>
                <w:lang w:eastAsia="de-CH"/>
              </w:rPr>
              <w:t>oder Knotengitter</w:t>
            </w:r>
            <w:r w:rsidR="00F17E4C">
              <w:rPr>
                <w:sz w:val="16"/>
                <w:szCs w:val="16"/>
                <w:lang w:eastAsia="de-CH"/>
              </w:rPr>
              <w:t>, Verblendung mit weissen</w:t>
            </w:r>
            <w:r w:rsidR="00C37666">
              <w:rPr>
                <w:sz w:val="16"/>
                <w:szCs w:val="16"/>
                <w:lang w:eastAsia="de-CH"/>
              </w:rPr>
              <w:t xml:space="preserve"> </w:t>
            </w:r>
            <w:r w:rsidR="00F17E4C">
              <w:rPr>
                <w:sz w:val="16"/>
                <w:szCs w:val="16"/>
                <w:lang w:eastAsia="de-CH"/>
              </w:rPr>
              <w:t>Blachen</w:t>
            </w:r>
            <w:r w:rsidR="009543DA">
              <w:rPr>
                <w:sz w:val="16"/>
                <w:szCs w:val="16"/>
                <w:lang w:eastAsia="de-CH"/>
              </w:rPr>
              <w:t xml:space="preserve"> H120 cm,</w:t>
            </w:r>
            <w:r w:rsidR="00B21EA5">
              <w:rPr>
                <w:sz w:val="16"/>
                <w:szCs w:val="16"/>
                <w:lang w:eastAsia="de-CH"/>
              </w:rPr>
              <w:t xml:space="preserve"> bei</w:t>
            </w:r>
            <w:r w:rsidR="009543DA">
              <w:rPr>
                <w:sz w:val="16"/>
                <w:szCs w:val="16"/>
                <w:lang w:eastAsia="de-CH"/>
              </w:rPr>
              <w:t xml:space="preserve"> </w:t>
            </w:r>
            <w:r w:rsidR="007E5B25">
              <w:rPr>
                <w:sz w:val="16"/>
                <w:szCs w:val="16"/>
                <w:lang w:eastAsia="de-CH"/>
              </w:rPr>
              <w:t>Strasse</w:t>
            </w:r>
            <w:r w:rsidR="001C66CF">
              <w:rPr>
                <w:sz w:val="16"/>
                <w:szCs w:val="16"/>
                <w:lang w:eastAsia="de-CH"/>
              </w:rPr>
              <w:t>/Bahn</w:t>
            </w:r>
            <w:r w:rsidR="00B21EA5">
              <w:rPr>
                <w:sz w:val="16"/>
                <w:szCs w:val="16"/>
                <w:lang w:eastAsia="de-CH"/>
              </w:rPr>
              <w:t xml:space="preserve"> </w:t>
            </w:r>
            <w:r w:rsidR="005238BB" w:rsidRPr="00B21EA5">
              <w:rPr>
                <w:sz w:val="16"/>
                <w:szCs w:val="16"/>
                <w:lang w:eastAsia="de-CH"/>
              </w:rPr>
              <w:t xml:space="preserve">L </w:t>
            </w:r>
            <w:r w:rsidR="003C064E" w:rsidRPr="00B21EA5">
              <w:rPr>
                <w:sz w:val="16"/>
                <w:szCs w:val="16"/>
                <w:lang w:eastAsia="de-CH"/>
              </w:rPr>
              <w:t xml:space="preserve">mind. </w:t>
            </w:r>
            <w:r w:rsidR="003C064E" w:rsidRPr="00C37666">
              <w:rPr>
                <w:sz w:val="16"/>
                <w:szCs w:val="16"/>
                <w:lang w:eastAsia="de-CH"/>
              </w:rPr>
              <w:t>50m</w:t>
            </w:r>
            <w:r w:rsidR="007E5B25" w:rsidRPr="00C37666">
              <w:rPr>
                <w:sz w:val="16"/>
                <w:szCs w:val="16"/>
                <w:lang w:eastAsia="de-CH"/>
              </w:rPr>
              <w:t>,</w:t>
            </w:r>
            <w:r w:rsidR="0049483A" w:rsidRPr="00C37666">
              <w:rPr>
                <w:sz w:val="16"/>
                <w:szCs w:val="16"/>
                <w:lang w:eastAsia="de-CH"/>
              </w:rPr>
              <w:t xml:space="preserve"> bei</w:t>
            </w:r>
            <w:r w:rsidR="007E5B25" w:rsidRPr="00C37666">
              <w:rPr>
                <w:sz w:val="16"/>
                <w:szCs w:val="16"/>
                <w:lang w:eastAsia="de-CH"/>
              </w:rPr>
              <w:t xml:space="preserve"> </w:t>
            </w:r>
            <w:r w:rsidR="00F17E4C" w:rsidRPr="00C37666">
              <w:rPr>
                <w:sz w:val="16"/>
                <w:szCs w:val="16"/>
                <w:lang w:eastAsia="de-CH"/>
              </w:rPr>
              <w:t>Gewässer</w:t>
            </w:r>
            <w:r w:rsidR="005238BB" w:rsidRPr="00C37666">
              <w:rPr>
                <w:sz w:val="16"/>
                <w:szCs w:val="16"/>
                <w:lang w:eastAsia="de-CH"/>
              </w:rPr>
              <w:t xml:space="preserve"> L </w:t>
            </w:r>
            <w:r w:rsidR="00F17E4C" w:rsidRPr="00C37666">
              <w:rPr>
                <w:sz w:val="16"/>
                <w:szCs w:val="16"/>
                <w:lang w:eastAsia="de-CH"/>
              </w:rPr>
              <w:t xml:space="preserve">mind. </w:t>
            </w:r>
            <w:r w:rsidR="00F17E4C">
              <w:rPr>
                <w:sz w:val="16"/>
                <w:szCs w:val="16"/>
                <w:lang w:eastAsia="de-CH"/>
              </w:rPr>
              <w:t>100</w:t>
            </w:r>
            <w:r w:rsidR="009543DA">
              <w:rPr>
                <w:sz w:val="16"/>
                <w:szCs w:val="16"/>
                <w:lang w:eastAsia="de-CH"/>
              </w:rPr>
              <w:t>m</w:t>
            </w:r>
          </w:p>
          <w:p w14:paraId="608C1945" w14:textId="226521D0" w:rsidR="00B125F4" w:rsidRDefault="000976B4" w:rsidP="00C4394D">
            <w:pPr>
              <w:tabs>
                <w:tab w:val="center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  <w:sdt>
              <w:sdtPr>
                <w:rPr>
                  <w:sz w:val="16"/>
                  <w:szCs w:val="16"/>
                  <w:lang w:eastAsia="de-CH"/>
                </w:rPr>
                <w:id w:val="-13962006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C064E">
                  <w:rPr>
                    <w:rFonts w:ascii="MS Gothic" w:eastAsia="MS Gothic" w:hAnsi="MS Gothic" w:hint="eastAsia"/>
                    <w:sz w:val="16"/>
                    <w:szCs w:val="16"/>
                    <w:lang w:eastAsia="de-CH"/>
                  </w:rPr>
                  <w:t>☐</w:t>
                </w:r>
              </w:sdtContent>
            </w:sdt>
            <w:r w:rsidR="003C064E">
              <w:rPr>
                <w:sz w:val="16"/>
                <w:szCs w:val="16"/>
                <w:lang w:eastAsia="de-CH"/>
              </w:rPr>
              <w:t xml:space="preserve"> </w:t>
            </w:r>
            <w:r w:rsidR="00B74C59">
              <w:rPr>
                <w:sz w:val="16"/>
                <w:szCs w:val="16"/>
                <w:lang w:eastAsia="de-CH"/>
              </w:rPr>
              <w:t>Überwachung mit</w:t>
            </w:r>
            <w:r w:rsidR="00B125F4">
              <w:rPr>
                <w:sz w:val="16"/>
                <w:szCs w:val="16"/>
                <w:lang w:eastAsia="de-CH"/>
              </w:rPr>
              <w:t xml:space="preserve"> Wildkamera</w:t>
            </w:r>
            <w:r w:rsidR="0049483A">
              <w:rPr>
                <w:sz w:val="16"/>
                <w:szCs w:val="16"/>
                <w:lang w:eastAsia="de-CH"/>
              </w:rPr>
              <w:t xml:space="preserve"> (</w:t>
            </w:r>
            <w:r w:rsidR="00982180">
              <w:rPr>
                <w:sz w:val="16"/>
                <w:szCs w:val="16"/>
                <w:lang w:eastAsia="de-CH"/>
              </w:rPr>
              <w:t>Achtung: Datenschutzbestimmungen)</w:t>
            </w:r>
          </w:p>
          <w:p w14:paraId="65EC2CC5" w14:textId="762D34F3" w:rsidR="007545B6" w:rsidRDefault="000976B4" w:rsidP="00433309">
            <w:pPr>
              <w:tabs>
                <w:tab w:val="center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  <w:sdt>
              <w:sdtPr>
                <w:rPr>
                  <w:sz w:val="16"/>
                  <w:szCs w:val="16"/>
                  <w:lang w:eastAsia="de-CH"/>
                </w:rPr>
                <w:id w:val="15682258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C064E">
                  <w:rPr>
                    <w:rFonts w:ascii="MS Gothic" w:eastAsia="MS Gothic" w:hAnsi="MS Gothic" w:hint="eastAsia"/>
                    <w:sz w:val="16"/>
                    <w:szCs w:val="16"/>
                    <w:lang w:eastAsia="de-CH"/>
                  </w:rPr>
                  <w:t>☐</w:t>
                </w:r>
              </w:sdtContent>
            </w:sdt>
            <w:r w:rsidR="00B125F4">
              <w:rPr>
                <w:sz w:val="16"/>
                <w:szCs w:val="16"/>
                <w:lang w:eastAsia="de-CH"/>
              </w:rPr>
              <w:t xml:space="preserve"> </w:t>
            </w:r>
            <w:proofErr w:type="spellStart"/>
            <w:r w:rsidR="00F64C13">
              <w:rPr>
                <w:sz w:val="16"/>
                <w:szCs w:val="16"/>
                <w:lang w:eastAsia="de-CH"/>
              </w:rPr>
              <w:t>Wildvergrä</w:t>
            </w:r>
            <w:r w:rsidR="00B74C59">
              <w:rPr>
                <w:sz w:val="16"/>
                <w:szCs w:val="16"/>
                <w:lang w:eastAsia="de-CH"/>
              </w:rPr>
              <w:t>mer</w:t>
            </w:r>
            <w:proofErr w:type="spellEnd"/>
            <w:r w:rsidR="00B74C59">
              <w:rPr>
                <w:sz w:val="16"/>
                <w:szCs w:val="16"/>
                <w:lang w:eastAsia="de-CH"/>
              </w:rPr>
              <w:t xml:space="preserve"> mit Duftstoffen</w:t>
            </w:r>
            <w:r w:rsidR="00982180">
              <w:rPr>
                <w:sz w:val="16"/>
                <w:szCs w:val="16"/>
                <w:lang w:eastAsia="de-CH"/>
              </w:rPr>
              <w:t xml:space="preserve"> (Achtung: </w:t>
            </w:r>
            <w:r w:rsidR="00741FFE">
              <w:rPr>
                <w:sz w:val="16"/>
                <w:szCs w:val="16"/>
                <w:lang w:eastAsia="de-CH"/>
              </w:rPr>
              <w:t xml:space="preserve">Aufwand </w:t>
            </w:r>
            <w:r w:rsidR="00982180">
              <w:rPr>
                <w:sz w:val="16"/>
                <w:szCs w:val="16"/>
                <w:lang w:eastAsia="de-CH"/>
              </w:rPr>
              <w:t>Unterhalt)</w:t>
            </w:r>
          </w:p>
          <w:p w14:paraId="0ED0607A" w14:textId="77777777" w:rsidR="00E50476" w:rsidRDefault="00E50476" w:rsidP="00433309">
            <w:pPr>
              <w:tabs>
                <w:tab w:val="center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</w:p>
          <w:p w14:paraId="7E9C0152" w14:textId="78738E8F" w:rsidR="00E50476" w:rsidRDefault="000976B4" w:rsidP="00E50476">
            <w:pPr>
              <w:tabs>
                <w:tab w:val="center" w:pos="3432"/>
              </w:tabs>
              <w:spacing w:before="40" w:after="40"/>
              <w:ind w:left="318" w:hanging="318"/>
              <w:rPr>
                <w:sz w:val="16"/>
                <w:szCs w:val="16"/>
                <w:lang w:eastAsia="de-CH"/>
              </w:rPr>
            </w:pPr>
            <w:sdt>
              <w:sdtPr>
                <w:rPr>
                  <w:sz w:val="16"/>
                  <w:szCs w:val="16"/>
                  <w:lang w:eastAsia="de-CH"/>
                </w:rPr>
                <w:id w:val="-176252865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0476">
                  <w:rPr>
                    <w:rFonts w:ascii="MS Gothic" w:eastAsia="MS Gothic" w:hAnsi="MS Gothic" w:hint="eastAsia"/>
                    <w:sz w:val="16"/>
                    <w:szCs w:val="16"/>
                    <w:lang w:eastAsia="de-CH"/>
                  </w:rPr>
                  <w:t>☒</w:t>
                </w:r>
              </w:sdtContent>
            </w:sdt>
            <w:r w:rsidR="00E50476">
              <w:rPr>
                <w:sz w:val="16"/>
                <w:szCs w:val="16"/>
                <w:lang w:eastAsia="de-CH"/>
              </w:rPr>
              <w:t xml:space="preserve"> Wildzaun in der Nähe</w:t>
            </w:r>
          </w:p>
          <w:p w14:paraId="280468F4" w14:textId="77777777" w:rsidR="00E50476" w:rsidRDefault="00E50476" w:rsidP="00433309">
            <w:pPr>
              <w:tabs>
                <w:tab w:val="center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</w:p>
          <w:p w14:paraId="1C83E6B0" w14:textId="0835CB2B" w:rsidR="00714C60" w:rsidRPr="00A50E3D" w:rsidRDefault="00714C60" w:rsidP="00433309">
            <w:pPr>
              <w:tabs>
                <w:tab w:val="center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</w:p>
        </w:tc>
      </w:tr>
      <w:tr w:rsidR="00EF7B87" w:rsidRPr="00F267BF" w14:paraId="6FA54886" w14:textId="77777777" w:rsidTr="004D502D">
        <w:trPr>
          <w:trHeight w:val="170"/>
        </w:trPr>
        <w:tc>
          <w:tcPr>
            <w:tcW w:w="2122" w:type="dxa"/>
          </w:tcPr>
          <w:p w14:paraId="523132B3" w14:textId="77777777" w:rsidR="00EF7B87" w:rsidRDefault="00EF7B87" w:rsidP="00E0509D">
            <w:pPr>
              <w:spacing w:before="40" w:after="40"/>
              <w:rPr>
                <w:sz w:val="16"/>
                <w:szCs w:val="16"/>
                <w:lang w:eastAsia="de-CH"/>
              </w:rPr>
            </w:pPr>
            <w:r>
              <w:rPr>
                <w:sz w:val="16"/>
                <w:szCs w:val="16"/>
                <w:lang w:eastAsia="de-CH"/>
              </w:rPr>
              <w:t>Materialbedarf</w:t>
            </w:r>
          </w:p>
          <w:p w14:paraId="4063E353" w14:textId="41A193E0" w:rsidR="00EF7B87" w:rsidRPr="00A50E3D" w:rsidRDefault="0038614F" w:rsidP="00E0509D">
            <w:pPr>
              <w:spacing w:before="40" w:after="40"/>
              <w:rPr>
                <w:sz w:val="16"/>
                <w:szCs w:val="16"/>
                <w:lang w:eastAsia="de-CH"/>
              </w:rPr>
            </w:pPr>
            <w:r>
              <w:rPr>
                <w:sz w:val="16"/>
                <w:szCs w:val="16"/>
                <w:lang w:eastAsia="de-CH"/>
              </w:rPr>
              <w:t>(Mehrfachauswahl und Anzahl bzw. Meter als obligatorisches Feld)</w:t>
            </w:r>
          </w:p>
        </w:tc>
        <w:tc>
          <w:tcPr>
            <w:tcW w:w="6830" w:type="dxa"/>
            <w:gridSpan w:val="2"/>
          </w:tcPr>
          <w:tbl>
            <w:tblPr>
              <w:tblStyle w:val="Tabellenraster"/>
              <w:tblW w:w="0" w:type="auto"/>
              <w:tblLook w:val="04A0" w:firstRow="1" w:lastRow="0" w:firstColumn="1" w:lastColumn="0" w:noHBand="0" w:noVBand="1"/>
            </w:tblPr>
            <w:tblGrid>
              <w:gridCol w:w="295"/>
              <w:gridCol w:w="399"/>
              <w:gridCol w:w="3888"/>
              <w:gridCol w:w="755"/>
              <w:gridCol w:w="1277"/>
            </w:tblGrid>
            <w:tr w:rsidR="00515341" w14:paraId="35F59F31" w14:textId="77777777" w:rsidTr="00536D6B">
              <w:tc>
                <w:tcPr>
                  <w:tcW w:w="295" w:type="dxa"/>
                </w:tcPr>
                <w:p w14:paraId="14F058B2" w14:textId="082B7762" w:rsidR="00515341" w:rsidRDefault="000976B4" w:rsidP="00E0509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-51483779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A5046F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638750A5" w14:textId="22BB8E74" w:rsidR="00515341" w:rsidRDefault="00C4074B" w:rsidP="00E0509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A1</w:t>
                  </w:r>
                </w:p>
              </w:tc>
              <w:tc>
                <w:tcPr>
                  <w:tcW w:w="3888" w:type="dxa"/>
                </w:tcPr>
                <w:p w14:paraId="592DBBAE" w14:textId="5361E73F" w:rsidR="00515341" w:rsidRDefault="00F92B13" w:rsidP="00E0509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Mobilzaun</w:t>
                  </w:r>
                  <w:r w:rsidR="00947777">
                    <w:rPr>
                      <w:sz w:val="16"/>
                      <w:szCs w:val="16"/>
                      <w:lang w:eastAsia="de-CH"/>
                    </w:rPr>
                    <w:t>,</w:t>
                  </w:r>
                  <w:r w:rsidR="00C4074B">
                    <w:rPr>
                      <w:sz w:val="16"/>
                      <w:szCs w:val="16"/>
                      <w:lang w:eastAsia="de-CH"/>
                    </w:rPr>
                    <w:t xml:space="preserve"> H120 B350       </w:t>
                  </w:r>
                </w:p>
              </w:tc>
              <w:tc>
                <w:tcPr>
                  <w:tcW w:w="755" w:type="dxa"/>
                </w:tcPr>
                <w:p w14:paraId="4A85F813" w14:textId="5E734FA8" w:rsidR="00515341" w:rsidRDefault="00C4074B" w:rsidP="00E0509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Anzahl</w:t>
                  </w:r>
                </w:p>
              </w:tc>
              <w:tc>
                <w:tcPr>
                  <w:tcW w:w="1277" w:type="dxa"/>
                </w:tcPr>
                <w:p w14:paraId="108AC008" w14:textId="2696BAC9" w:rsidR="00515341" w:rsidRPr="00A10502" w:rsidRDefault="00515341" w:rsidP="00E0509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</w:p>
              </w:tc>
            </w:tr>
            <w:tr w:rsidR="00423CAC" w14:paraId="68FB7683" w14:textId="77777777" w:rsidTr="00536D6B">
              <w:tc>
                <w:tcPr>
                  <w:tcW w:w="295" w:type="dxa"/>
                </w:tcPr>
                <w:p w14:paraId="7F985B2B" w14:textId="4A66228E" w:rsidR="00423CAC" w:rsidRDefault="000976B4" w:rsidP="00E0509D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-32158928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7D5808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12EE86BF" w14:textId="7A487499" w:rsidR="00423CAC" w:rsidRDefault="00423CAC" w:rsidP="00E0509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A2</w:t>
                  </w:r>
                </w:p>
              </w:tc>
              <w:tc>
                <w:tcPr>
                  <w:tcW w:w="3888" w:type="dxa"/>
                </w:tcPr>
                <w:p w14:paraId="63B40641" w14:textId="4D699AA3" w:rsidR="00423CAC" w:rsidRDefault="00F92B13" w:rsidP="00E0509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Mobilzaun</w:t>
                  </w:r>
                  <w:r w:rsidR="00947777">
                    <w:rPr>
                      <w:sz w:val="16"/>
                      <w:szCs w:val="16"/>
                      <w:lang w:eastAsia="de-CH"/>
                    </w:rPr>
                    <w:t>,</w:t>
                  </w:r>
                  <w:r>
                    <w:rPr>
                      <w:sz w:val="16"/>
                      <w:szCs w:val="16"/>
                      <w:lang w:eastAsia="de-CH"/>
                    </w:rPr>
                    <w:t xml:space="preserve"> H200 B350</w:t>
                  </w:r>
                </w:p>
              </w:tc>
              <w:tc>
                <w:tcPr>
                  <w:tcW w:w="755" w:type="dxa"/>
                </w:tcPr>
                <w:p w14:paraId="0C60E6A6" w14:textId="260CAD88" w:rsidR="00423CAC" w:rsidRDefault="007D5808" w:rsidP="00E0509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Anzahl</w:t>
                  </w:r>
                </w:p>
              </w:tc>
              <w:tc>
                <w:tcPr>
                  <w:tcW w:w="1277" w:type="dxa"/>
                </w:tcPr>
                <w:p w14:paraId="7C7D2B85" w14:textId="77777777" w:rsidR="00423CAC" w:rsidRPr="00A10502" w:rsidRDefault="00423CAC" w:rsidP="00E0509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</w:p>
              </w:tc>
            </w:tr>
            <w:tr w:rsidR="00B545DC" w14:paraId="360AC987" w14:textId="77777777" w:rsidTr="00536D6B">
              <w:tc>
                <w:tcPr>
                  <w:tcW w:w="295" w:type="dxa"/>
                </w:tcPr>
                <w:p w14:paraId="00B11933" w14:textId="0C348AB3" w:rsidR="00B545DC" w:rsidRDefault="000976B4" w:rsidP="00E0509D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-147059226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6D4F22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25206570" w14:textId="5D9062B6" w:rsidR="00B545DC" w:rsidRDefault="00F00373" w:rsidP="00E0509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A3</w:t>
                  </w:r>
                </w:p>
              </w:tc>
              <w:tc>
                <w:tcPr>
                  <w:tcW w:w="3888" w:type="dxa"/>
                </w:tcPr>
                <w:p w14:paraId="66E03E19" w14:textId="0ECE3C1B" w:rsidR="00B545DC" w:rsidRPr="00C37A91" w:rsidRDefault="005B5380" w:rsidP="00E0509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 w:rsidRPr="005B5380">
                    <w:rPr>
                      <w:sz w:val="16"/>
                      <w:szCs w:val="16"/>
                      <w:lang w:eastAsia="de-CH"/>
                    </w:rPr>
                    <w:t>Tor</w:t>
                  </w:r>
                  <w:r w:rsidR="00C25941">
                    <w:rPr>
                      <w:sz w:val="16"/>
                      <w:szCs w:val="16"/>
                      <w:lang w:eastAsia="de-CH"/>
                    </w:rPr>
                    <w:t xml:space="preserve">element </w:t>
                  </w:r>
                  <w:r w:rsidR="002B3CE3">
                    <w:rPr>
                      <w:sz w:val="16"/>
                      <w:szCs w:val="16"/>
                      <w:lang w:eastAsia="de-CH"/>
                    </w:rPr>
                    <w:t>in</w:t>
                  </w:r>
                  <w:r w:rsidRPr="005B5380">
                    <w:rPr>
                      <w:sz w:val="16"/>
                      <w:szCs w:val="16"/>
                      <w:lang w:eastAsia="de-CH"/>
                    </w:rPr>
                    <w:t xml:space="preserve"> </w:t>
                  </w:r>
                  <w:r>
                    <w:rPr>
                      <w:sz w:val="16"/>
                      <w:szCs w:val="16"/>
                      <w:lang w:eastAsia="de-CH"/>
                    </w:rPr>
                    <w:t>Mobilzaun</w:t>
                  </w:r>
                  <w:r w:rsidR="00947777">
                    <w:rPr>
                      <w:sz w:val="16"/>
                      <w:szCs w:val="16"/>
                      <w:lang w:eastAsia="de-CH"/>
                    </w:rPr>
                    <w:t>,</w:t>
                  </w:r>
                  <w:r w:rsidRPr="005B5380">
                    <w:rPr>
                      <w:sz w:val="16"/>
                      <w:szCs w:val="16"/>
                      <w:lang w:eastAsia="de-CH"/>
                    </w:rPr>
                    <w:t xml:space="preserve"> </w:t>
                  </w:r>
                  <w:r>
                    <w:rPr>
                      <w:sz w:val="16"/>
                      <w:szCs w:val="16"/>
                      <w:lang w:eastAsia="de-CH"/>
                    </w:rPr>
                    <w:t>H120</w:t>
                  </w:r>
                  <w:r w:rsidR="002B3CE3">
                    <w:rPr>
                      <w:sz w:val="16"/>
                      <w:szCs w:val="16"/>
                      <w:lang w:eastAsia="de-CH"/>
                    </w:rPr>
                    <w:t xml:space="preserve"> B350</w:t>
                  </w:r>
                </w:p>
              </w:tc>
              <w:tc>
                <w:tcPr>
                  <w:tcW w:w="755" w:type="dxa"/>
                </w:tcPr>
                <w:p w14:paraId="43BB2434" w14:textId="1590EDCF" w:rsidR="00B545DC" w:rsidRDefault="005B5380" w:rsidP="00E0509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Anzahl</w:t>
                  </w:r>
                </w:p>
              </w:tc>
              <w:tc>
                <w:tcPr>
                  <w:tcW w:w="1277" w:type="dxa"/>
                </w:tcPr>
                <w:p w14:paraId="7D68BC3F" w14:textId="77777777" w:rsidR="00B545DC" w:rsidRPr="00A10502" w:rsidRDefault="00B545DC" w:rsidP="00E0509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</w:p>
              </w:tc>
            </w:tr>
            <w:tr w:rsidR="00EB0759" w14:paraId="5EAF70CB" w14:textId="77777777" w:rsidTr="00536D6B">
              <w:tc>
                <w:tcPr>
                  <w:tcW w:w="295" w:type="dxa"/>
                </w:tcPr>
                <w:p w14:paraId="782BD948" w14:textId="169EB8D9" w:rsidR="00EB0759" w:rsidRDefault="000976B4" w:rsidP="00EB0759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-156517093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3C064E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453B9DEF" w14:textId="6903FAAD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A4</w:t>
                  </w:r>
                </w:p>
              </w:tc>
              <w:tc>
                <w:tcPr>
                  <w:tcW w:w="3888" w:type="dxa"/>
                </w:tcPr>
                <w:p w14:paraId="1B26C08E" w14:textId="69AA4896" w:rsidR="00EB0759" w:rsidRPr="005B5380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Tor für Fussgänger in Mobilzaun</w:t>
                  </w:r>
                </w:p>
              </w:tc>
              <w:tc>
                <w:tcPr>
                  <w:tcW w:w="755" w:type="dxa"/>
                </w:tcPr>
                <w:p w14:paraId="38B5BC30" w14:textId="66909B16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Anzahl</w:t>
                  </w:r>
                </w:p>
              </w:tc>
              <w:tc>
                <w:tcPr>
                  <w:tcW w:w="1277" w:type="dxa"/>
                </w:tcPr>
                <w:p w14:paraId="2F01448C" w14:textId="77777777" w:rsidR="00EB0759" w:rsidRPr="00A10502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</w:p>
              </w:tc>
            </w:tr>
            <w:tr w:rsidR="00EB0759" w14:paraId="5193E96C" w14:textId="77777777" w:rsidTr="00536D6B">
              <w:tc>
                <w:tcPr>
                  <w:tcW w:w="295" w:type="dxa"/>
                </w:tcPr>
                <w:p w14:paraId="4A4DF2D4" w14:textId="6BB5427F" w:rsidR="00EB0759" w:rsidRDefault="000976B4" w:rsidP="00EB0759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184019248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EB0759" w:rsidRPr="00221B91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2B69869C" w14:textId="1B3DAAFC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B1</w:t>
                  </w:r>
                </w:p>
              </w:tc>
              <w:tc>
                <w:tcPr>
                  <w:tcW w:w="3888" w:type="dxa"/>
                </w:tcPr>
                <w:p w14:paraId="0A5DCF1D" w14:textId="17812E5F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Knotengitterzaun mit</w:t>
                  </w:r>
                  <w:r w:rsidR="00AD10DB">
                    <w:rPr>
                      <w:sz w:val="16"/>
                      <w:szCs w:val="16"/>
                      <w:lang w:eastAsia="de-CH"/>
                    </w:rPr>
                    <w:t xml:space="preserve"> </w:t>
                  </w:r>
                  <w:r w:rsidR="00653EA6">
                    <w:rPr>
                      <w:sz w:val="16"/>
                      <w:szCs w:val="16"/>
                      <w:lang w:eastAsia="de-CH"/>
                    </w:rPr>
                    <w:t>Holzpfosten</w:t>
                  </w:r>
                  <w:r>
                    <w:rPr>
                      <w:sz w:val="16"/>
                      <w:szCs w:val="16"/>
                      <w:lang w:eastAsia="de-CH"/>
                    </w:rPr>
                    <w:t>, H140</w:t>
                  </w:r>
                </w:p>
              </w:tc>
              <w:tc>
                <w:tcPr>
                  <w:tcW w:w="755" w:type="dxa"/>
                </w:tcPr>
                <w:p w14:paraId="4BDF471A" w14:textId="3DBF1B5F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Meter</w:t>
                  </w:r>
                </w:p>
              </w:tc>
              <w:tc>
                <w:tcPr>
                  <w:tcW w:w="1277" w:type="dxa"/>
                </w:tcPr>
                <w:p w14:paraId="4FB799CB" w14:textId="77777777" w:rsidR="00EB0759" w:rsidRPr="00A10502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</w:p>
              </w:tc>
            </w:tr>
            <w:tr w:rsidR="00EB0759" w14:paraId="6415E418" w14:textId="77777777" w:rsidTr="00536D6B">
              <w:tc>
                <w:tcPr>
                  <w:tcW w:w="295" w:type="dxa"/>
                </w:tcPr>
                <w:p w14:paraId="39579F27" w14:textId="277E1A12" w:rsidR="00EB0759" w:rsidRDefault="000976B4" w:rsidP="00EB0759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120020370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EB0759" w:rsidRPr="00221B91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71816BA3" w14:textId="40121981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B2</w:t>
                  </w:r>
                </w:p>
              </w:tc>
              <w:tc>
                <w:tcPr>
                  <w:tcW w:w="3888" w:type="dxa"/>
                </w:tcPr>
                <w:p w14:paraId="0D0B4F91" w14:textId="0EED70A4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 xml:space="preserve">Knotengitterzaun mit </w:t>
                  </w:r>
                  <w:r w:rsidR="00653EA6">
                    <w:rPr>
                      <w:sz w:val="16"/>
                      <w:szCs w:val="16"/>
                      <w:lang w:eastAsia="de-CH"/>
                    </w:rPr>
                    <w:t>Metallpfosten</w:t>
                  </w:r>
                  <w:r>
                    <w:rPr>
                      <w:sz w:val="16"/>
                      <w:szCs w:val="16"/>
                      <w:lang w:eastAsia="de-CH"/>
                    </w:rPr>
                    <w:t>, H140</w:t>
                  </w:r>
                </w:p>
              </w:tc>
              <w:tc>
                <w:tcPr>
                  <w:tcW w:w="755" w:type="dxa"/>
                </w:tcPr>
                <w:p w14:paraId="05F83131" w14:textId="7D4676B4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Meter</w:t>
                  </w:r>
                </w:p>
              </w:tc>
              <w:tc>
                <w:tcPr>
                  <w:tcW w:w="1277" w:type="dxa"/>
                </w:tcPr>
                <w:p w14:paraId="1D83CB2B" w14:textId="77777777" w:rsidR="00EB0759" w:rsidRPr="00A10502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</w:p>
              </w:tc>
            </w:tr>
            <w:tr w:rsidR="00EB0759" w14:paraId="27B04C96" w14:textId="77777777" w:rsidTr="00536D6B">
              <w:tc>
                <w:tcPr>
                  <w:tcW w:w="295" w:type="dxa"/>
                </w:tcPr>
                <w:p w14:paraId="7D511834" w14:textId="5B063328" w:rsidR="00EB0759" w:rsidRDefault="000976B4" w:rsidP="00EB0759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146731818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EB0759" w:rsidRPr="00221B91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2B1A7036" w14:textId="35A4DB77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B3</w:t>
                  </w:r>
                </w:p>
              </w:tc>
              <w:tc>
                <w:tcPr>
                  <w:tcW w:w="3888" w:type="dxa"/>
                </w:tcPr>
                <w:p w14:paraId="304FA20F" w14:textId="06C2EFDB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Tor für Strasse in Knotengitterzaun</w:t>
                  </w:r>
                </w:p>
              </w:tc>
              <w:tc>
                <w:tcPr>
                  <w:tcW w:w="755" w:type="dxa"/>
                </w:tcPr>
                <w:p w14:paraId="7A08D623" w14:textId="0023821D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Anzahl</w:t>
                  </w:r>
                </w:p>
              </w:tc>
              <w:tc>
                <w:tcPr>
                  <w:tcW w:w="1277" w:type="dxa"/>
                </w:tcPr>
                <w:p w14:paraId="400C01DD" w14:textId="77777777" w:rsidR="00EB0759" w:rsidRPr="00A10502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</w:p>
              </w:tc>
            </w:tr>
            <w:tr w:rsidR="00EB0759" w14:paraId="2729B604" w14:textId="77777777" w:rsidTr="00536D6B">
              <w:tc>
                <w:tcPr>
                  <w:tcW w:w="295" w:type="dxa"/>
                </w:tcPr>
                <w:p w14:paraId="7268BEC2" w14:textId="7668C80E" w:rsidR="00EB0759" w:rsidRDefault="000976B4" w:rsidP="00EB0759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80181349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EB0759" w:rsidRPr="00221B91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376B0B7E" w14:textId="3DDDF8F6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B4</w:t>
                  </w:r>
                </w:p>
              </w:tc>
              <w:tc>
                <w:tcPr>
                  <w:tcW w:w="3888" w:type="dxa"/>
                </w:tcPr>
                <w:p w14:paraId="20A4B3B9" w14:textId="4B191237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Tor für Weg in Knotengitterzaun</w:t>
                  </w:r>
                </w:p>
              </w:tc>
              <w:tc>
                <w:tcPr>
                  <w:tcW w:w="755" w:type="dxa"/>
                </w:tcPr>
                <w:p w14:paraId="698F769A" w14:textId="793EC350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Anzahl</w:t>
                  </w:r>
                </w:p>
              </w:tc>
              <w:tc>
                <w:tcPr>
                  <w:tcW w:w="1277" w:type="dxa"/>
                </w:tcPr>
                <w:p w14:paraId="3FC5ED34" w14:textId="77777777" w:rsidR="00EB0759" w:rsidRPr="00A10502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</w:p>
              </w:tc>
            </w:tr>
            <w:tr w:rsidR="00987610" w:rsidRPr="001622E3" w14:paraId="61D6FA9E" w14:textId="77777777" w:rsidTr="005F481D">
              <w:tc>
                <w:tcPr>
                  <w:tcW w:w="295" w:type="dxa"/>
                </w:tcPr>
                <w:p w14:paraId="48E31740" w14:textId="77777777" w:rsidR="00987610" w:rsidRDefault="000976B4" w:rsidP="005F481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-68852068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987610" w:rsidRPr="00221B91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4AFFDE99" w14:textId="020B2651" w:rsidR="00987610" w:rsidRDefault="00572563" w:rsidP="005F481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B5</w:t>
                  </w:r>
                </w:p>
              </w:tc>
              <w:tc>
                <w:tcPr>
                  <w:tcW w:w="3888" w:type="dxa"/>
                </w:tcPr>
                <w:p w14:paraId="550B6015" w14:textId="471AD298" w:rsidR="00987610" w:rsidRPr="008F08A2" w:rsidRDefault="00987610" w:rsidP="005F481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 w:rsidRPr="008F08A2">
                    <w:rPr>
                      <w:sz w:val="16"/>
                      <w:szCs w:val="16"/>
                      <w:lang w:eastAsia="de-CH"/>
                    </w:rPr>
                    <w:t>Sonderanfertigung</w:t>
                  </w:r>
                  <w:r w:rsidR="00694724">
                    <w:rPr>
                      <w:sz w:val="16"/>
                      <w:szCs w:val="16"/>
                      <w:lang w:eastAsia="de-CH"/>
                    </w:rPr>
                    <w:t xml:space="preserve"> Tor</w:t>
                  </w:r>
                  <w:r w:rsidRPr="008F08A2">
                    <w:rPr>
                      <w:sz w:val="16"/>
                      <w:szCs w:val="16"/>
                      <w:lang w:eastAsia="de-CH"/>
                    </w:rPr>
                    <w:t xml:space="preserve"> für</w:t>
                  </w:r>
                  <w:r>
                    <w:rPr>
                      <w:sz w:val="16"/>
                      <w:szCs w:val="16"/>
                      <w:lang w:eastAsia="de-CH"/>
                    </w:rPr>
                    <w:t xml:space="preserve"> Strass</w:t>
                  </w:r>
                  <w:r w:rsidR="000A1F28">
                    <w:rPr>
                      <w:sz w:val="16"/>
                      <w:szCs w:val="16"/>
                      <w:lang w:eastAsia="de-CH"/>
                    </w:rPr>
                    <w:t>e</w:t>
                  </w:r>
                  <w:r w:rsidR="00C0672C">
                    <w:rPr>
                      <w:sz w:val="16"/>
                      <w:szCs w:val="16"/>
                      <w:lang w:eastAsia="de-CH"/>
                    </w:rPr>
                    <w:t>/Weg (Skizze)</w:t>
                  </w:r>
                </w:p>
              </w:tc>
              <w:tc>
                <w:tcPr>
                  <w:tcW w:w="755" w:type="dxa"/>
                </w:tcPr>
                <w:p w14:paraId="3071F0ED" w14:textId="77777777" w:rsidR="00987610" w:rsidRPr="008F08A2" w:rsidRDefault="00987610" w:rsidP="005F481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Anzahl</w:t>
                  </w:r>
                </w:p>
              </w:tc>
              <w:tc>
                <w:tcPr>
                  <w:tcW w:w="1277" w:type="dxa"/>
                </w:tcPr>
                <w:p w14:paraId="1E349223" w14:textId="77777777" w:rsidR="00987610" w:rsidRPr="00A10502" w:rsidRDefault="00987610" w:rsidP="005F481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</w:p>
              </w:tc>
            </w:tr>
            <w:tr w:rsidR="00EB0759" w14:paraId="4307EFB5" w14:textId="77777777" w:rsidTr="00536D6B">
              <w:tc>
                <w:tcPr>
                  <w:tcW w:w="295" w:type="dxa"/>
                </w:tcPr>
                <w:p w14:paraId="10E4BB99" w14:textId="2EBDAB39" w:rsidR="00EB0759" w:rsidRDefault="000976B4" w:rsidP="00EB0759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1503620488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A5046F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☒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31FD8CC3" w14:textId="51F34D29" w:rsidR="00EB0759" w:rsidRDefault="00572563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C</w:t>
                  </w:r>
                  <w:r w:rsidR="00EB0759">
                    <w:rPr>
                      <w:sz w:val="16"/>
                      <w:szCs w:val="16"/>
                      <w:lang w:eastAsia="de-CH"/>
                    </w:rPr>
                    <w:t>1</w:t>
                  </w:r>
                </w:p>
              </w:tc>
              <w:tc>
                <w:tcPr>
                  <w:tcW w:w="3888" w:type="dxa"/>
                </w:tcPr>
                <w:p w14:paraId="670DE6CF" w14:textId="7F9948A4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Elektrozaun 90 cm, 4 Litzen</w:t>
                  </w:r>
                </w:p>
              </w:tc>
              <w:tc>
                <w:tcPr>
                  <w:tcW w:w="755" w:type="dxa"/>
                </w:tcPr>
                <w:p w14:paraId="1B5C8877" w14:textId="6C084E0F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Meter</w:t>
                  </w:r>
                </w:p>
              </w:tc>
              <w:tc>
                <w:tcPr>
                  <w:tcW w:w="1277" w:type="dxa"/>
                </w:tcPr>
                <w:p w14:paraId="47EBFAF9" w14:textId="697BE4C3" w:rsidR="00EB0759" w:rsidRPr="00A10502" w:rsidRDefault="00A5046F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500 m</w:t>
                  </w:r>
                </w:p>
              </w:tc>
            </w:tr>
            <w:tr w:rsidR="00EB0759" w14:paraId="1A5C7334" w14:textId="77777777" w:rsidTr="00536D6B">
              <w:tc>
                <w:tcPr>
                  <w:tcW w:w="295" w:type="dxa"/>
                </w:tcPr>
                <w:p w14:paraId="45890945" w14:textId="757C1C6D" w:rsidR="00EB0759" w:rsidRDefault="000976B4" w:rsidP="00EB0759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-65353662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EB0759" w:rsidRPr="00221B91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353574B5" w14:textId="30B9FBEF" w:rsidR="00EB0759" w:rsidRDefault="00572563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C</w:t>
                  </w:r>
                  <w:r w:rsidR="00EB0759">
                    <w:rPr>
                      <w:sz w:val="16"/>
                      <w:szCs w:val="16"/>
                      <w:lang w:eastAsia="de-CH"/>
                    </w:rPr>
                    <w:t>2</w:t>
                  </w:r>
                </w:p>
              </w:tc>
              <w:tc>
                <w:tcPr>
                  <w:tcW w:w="3888" w:type="dxa"/>
                </w:tcPr>
                <w:p w14:paraId="5ECB1905" w14:textId="020CBB30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Tor für Strasse in Elektrozaun mit 4 Litzen</w:t>
                  </w:r>
                </w:p>
              </w:tc>
              <w:tc>
                <w:tcPr>
                  <w:tcW w:w="755" w:type="dxa"/>
                </w:tcPr>
                <w:p w14:paraId="308BC9C8" w14:textId="053F3FD6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Meter</w:t>
                  </w:r>
                </w:p>
              </w:tc>
              <w:tc>
                <w:tcPr>
                  <w:tcW w:w="1277" w:type="dxa"/>
                </w:tcPr>
                <w:p w14:paraId="7DC8C5E2" w14:textId="77777777" w:rsidR="00EB0759" w:rsidRPr="00A10502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</w:p>
              </w:tc>
            </w:tr>
            <w:tr w:rsidR="00EB0759" w14:paraId="57DC4F3E" w14:textId="77777777" w:rsidTr="00536D6B">
              <w:tc>
                <w:tcPr>
                  <w:tcW w:w="295" w:type="dxa"/>
                </w:tcPr>
                <w:p w14:paraId="39F57F18" w14:textId="2316211C" w:rsidR="00EB0759" w:rsidRDefault="000976B4" w:rsidP="00EB0759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179032008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EB0759" w:rsidRPr="00221B91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1A199A95" w14:textId="3A172530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 xml:space="preserve">C3 </w:t>
                  </w:r>
                </w:p>
              </w:tc>
              <w:tc>
                <w:tcPr>
                  <w:tcW w:w="3888" w:type="dxa"/>
                </w:tcPr>
                <w:p w14:paraId="634BF7F4" w14:textId="231AA15B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Tor für Weg in Elektrozaun</w:t>
                  </w:r>
                </w:p>
              </w:tc>
              <w:tc>
                <w:tcPr>
                  <w:tcW w:w="755" w:type="dxa"/>
                </w:tcPr>
                <w:p w14:paraId="747443D3" w14:textId="51BBC591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Anzahl</w:t>
                  </w:r>
                </w:p>
              </w:tc>
              <w:tc>
                <w:tcPr>
                  <w:tcW w:w="1277" w:type="dxa"/>
                </w:tcPr>
                <w:p w14:paraId="2B5ADCFB" w14:textId="77777777" w:rsidR="00EB0759" w:rsidRPr="00A10502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</w:p>
              </w:tc>
            </w:tr>
            <w:tr w:rsidR="00EB0759" w14:paraId="2491B31F" w14:textId="77777777" w:rsidTr="00536D6B">
              <w:tc>
                <w:tcPr>
                  <w:tcW w:w="295" w:type="dxa"/>
                </w:tcPr>
                <w:p w14:paraId="70CB3779" w14:textId="602A69EF" w:rsidR="00EB0759" w:rsidRDefault="000976B4" w:rsidP="00EB0759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117453096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EB0759" w:rsidRPr="00221B91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3F1C14C5" w14:textId="5D2BAC9E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D1</w:t>
                  </w:r>
                </w:p>
              </w:tc>
              <w:tc>
                <w:tcPr>
                  <w:tcW w:w="3888" w:type="dxa"/>
                </w:tcPr>
                <w:p w14:paraId="33558E20" w14:textId="69AEE8B1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Mobiler Weiderost, L300 B300</w:t>
                  </w:r>
                </w:p>
              </w:tc>
              <w:tc>
                <w:tcPr>
                  <w:tcW w:w="755" w:type="dxa"/>
                </w:tcPr>
                <w:p w14:paraId="743A432E" w14:textId="502C8396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Anzahl</w:t>
                  </w:r>
                </w:p>
              </w:tc>
              <w:tc>
                <w:tcPr>
                  <w:tcW w:w="1277" w:type="dxa"/>
                </w:tcPr>
                <w:p w14:paraId="7A302894" w14:textId="77777777" w:rsidR="00EB0759" w:rsidRPr="00A10502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</w:p>
              </w:tc>
            </w:tr>
            <w:tr w:rsidR="00EB0759" w:rsidRPr="001622E3" w14:paraId="0B89C5D6" w14:textId="77777777" w:rsidTr="00536D6B">
              <w:tc>
                <w:tcPr>
                  <w:tcW w:w="295" w:type="dxa"/>
                </w:tcPr>
                <w:p w14:paraId="31706FBB" w14:textId="2FBB7FA8" w:rsidR="00EB0759" w:rsidRDefault="000976B4" w:rsidP="00EB0759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-140314302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5D1FE6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417B347F" w14:textId="505D0B2C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D2</w:t>
                  </w:r>
                </w:p>
              </w:tc>
              <w:tc>
                <w:tcPr>
                  <w:tcW w:w="3888" w:type="dxa"/>
                </w:tcPr>
                <w:p w14:paraId="2E99C4A1" w14:textId="04D777C5" w:rsidR="00EB0759" w:rsidRPr="001622E3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  <w:r w:rsidRPr="001622E3">
                    <w:rPr>
                      <w:sz w:val="16"/>
                      <w:szCs w:val="16"/>
                      <w:lang w:val="en-US" w:eastAsia="de-CH"/>
                    </w:rPr>
                    <w:t xml:space="preserve">Cattle Grid </w:t>
                  </w:r>
                  <w:proofErr w:type="spellStart"/>
                  <w:r w:rsidRPr="001622E3">
                    <w:rPr>
                      <w:sz w:val="16"/>
                      <w:szCs w:val="16"/>
                      <w:lang w:val="en-US" w:eastAsia="de-CH"/>
                    </w:rPr>
                    <w:t>Typ</w:t>
                  </w:r>
                  <w:proofErr w:type="spellEnd"/>
                  <w:r w:rsidRPr="001622E3">
                    <w:rPr>
                      <w:sz w:val="16"/>
                      <w:szCs w:val="16"/>
                      <w:lang w:val="en-US" w:eastAsia="de-CH"/>
                    </w:rPr>
                    <w:t xml:space="preserve"> </w:t>
                  </w:r>
                  <w:proofErr w:type="spellStart"/>
                  <w:r w:rsidRPr="001622E3">
                    <w:rPr>
                      <w:sz w:val="16"/>
                      <w:szCs w:val="16"/>
                      <w:lang w:val="en-US" w:eastAsia="de-CH"/>
                    </w:rPr>
                    <w:t>Coschen</w:t>
                  </w:r>
                  <w:proofErr w:type="spellEnd"/>
                  <w:r w:rsidRPr="001622E3">
                    <w:rPr>
                      <w:sz w:val="16"/>
                      <w:szCs w:val="16"/>
                      <w:lang w:val="en-US" w:eastAsia="de-CH"/>
                    </w:rPr>
                    <w:t xml:space="preserve">, </w:t>
                  </w:r>
                  <w:r>
                    <w:rPr>
                      <w:sz w:val="16"/>
                      <w:szCs w:val="16"/>
                      <w:lang w:val="en-US" w:eastAsia="de-CH"/>
                    </w:rPr>
                    <w:t>L</w:t>
                  </w:r>
                  <w:r w:rsidRPr="001622E3">
                    <w:rPr>
                      <w:sz w:val="16"/>
                      <w:szCs w:val="16"/>
                      <w:lang w:val="en-US" w:eastAsia="de-CH"/>
                    </w:rPr>
                    <w:t>640</w:t>
                  </w:r>
                  <w:r>
                    <w:rPr>
                      <w:sz w:val="16"/>
                      <w:szCs w:val="16"/>
                      <w:lang w:val="en-US" w:eastAsia="de-CH"/>
                    </w:rPr>
                    <w:t xml:space="preserve"> B380</w:t>
                  </w:r>
                </w:p>
              </w:tc>
              <w:tc>
                <w:tcPr>
                  <w:tcW w:w="755" w:type="dxa"/>
                </w:tcPr>
                <w:p w14:paraId="5C191BD2" w14:textId="6A79BA57" w:rsidR="00EB0759" w:rsidRPr="001622E3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  <w:proofErr w:type="spellStart"/>
                  <w:r>
                    <w:rPr>
                      <w:sz w:val="16"/>
                      <w:szCs w:val="16"/>
                      <w:lang w:val="en-US" w:eastAsia="de-CH"/>
                    </w:rPr>
                    <w:t>Anzahl</w:t>
                  </w:r>
                  <w:proofErr w:type="spellEnd"/>
                </w:p>
              </w:tc>
              <w:tc>
                <w:tcPr>
                  <w:tcW w:w="1277" w:type="dxa"/>
                </w:tcPr>
                <w:p w14:paraId="4A4D1E21" w14:textId="77777777" w:rsidR="00EB0759" w:rsidRPr="00A10502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</w:p>
              </w:tc>
            </w:tr>
            <w:tr w:rsidR="005D1FE6" w:rsidRPr="001622E3" w14:paraId="752D6A81" w14:textId="77777777" w:rsidTr="00536D6B">
              <w:tc>
                <w:tcPr>
                  <w:tcW w:w="295" w:type="dxa"/>
                </w:tcPr>
                <w:p w14:paraId="2DD9ECF2" w14:textId="2BDEBCF5" w:rsidR="005D1FE6" w:rsidRDefault="000976B4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91528776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5D1FE6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1C63D077" w14:textId="41050DEA" w:rsidR="005D1FE6" w:rsidRDefault="005D1FE6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D3</w:t>
                  </w:r>
                </w:p>
              </w:tc>
              <w:tc>
                <w:tcPr>
                  <w:tcW w:w="3888" w:type="dxa"/>
                </w:tcPr>
                <w:p w14:paraId="3C4122D2" w14:textId="573A0770" w:rsidR="005D1FE6" w:rsidRPr="00C254B5" w:rsidRDefault="003015E1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proofErr w:type="spellStart"/>
                  <w:r w:rsidRPr="00C254B5">
                    <w:rPr>
                      <w:sz w:val="16"/>
                      <w:szCs w:val="16"/>
                      <w:lang w:eastAsia="de-CH"/>
                    </w:rPr>
                    <w:t>S</w:t>
                  </w:r>
                  <w:r w:rsidR="00A667CD" w:rsidRPr="00C254B5">
                    <w:rPr>
                      <w:sz w:val="16"/>
                      <w:szCs w:val="16"/>
                      <w:lang w:eastAsia="de-CH"/>
                    </w:rPr>
                    <w:t>TRAILgrid</w:t>
                  </w:r>
                  <w:proofErr w:type="spellEnd"/>
                  <w:r w:rsidR="00923109" w:rsidRPr="00C254B5">
                    <w:rPr>
                      <w:sz w:val="16"/>
                      <w:szCs w:val="16"/>
                      <w:lang w:eastAsia="de-CH"/>
                    </w:rPr>
                    <w:t xml:space="preserve"> (</w:t>
                  </w:r>
                  <w:r w:rsidR="006B4903">
                    <w:rPr>
                      <w:sz w:val="16"/>
                      <w:szCs w:val="16"/>
                      <w:lang w:eastAsia="de-CH"/>
                    </w:rPr>
                    <w:t xml:space="preserve">Hindernis </w:t>
                  </w:r>
                  <w:r w:rsidR="00C254B5" w:rsidRPr="00C254B5">
                    <w:rPr>
                      <w:sz w:val="16"/>
                      <w:szCs w:val="16"/>
                      <w:lang w:eastAsia="de-CH"/>
                    </w:rPr>
                    <w:t>Betreten v</w:t>
                  </w:r>
                  <w:r w:rsidR="00C254B5">
                    <w:rPr>
                      <w:sz w:val="16"/>
                      <w:szCs w:val="16"/>
                      <w:lang w:eastAsia="de-CH"/>
                    </w:rPr>
                    <w:t>on Gleisen)</w:t>
                  </w:r>
                </w:p>
              </w:tc>
              <w:tc>
                <w:tcPr>
                  <w:tcW w:w="755" w:type="dxa"/>
                </w:tcPr>
                <w:p w14:paraId="29E1B7F8" w14:textId="0C962912" w:rsidR="005D1FE6" w:rsidRDefault="00742974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  <w:proofErr w:type="spellStart"/>
                  <w:r>
                    <w:rPr>
                      <w:sz w:val="16"/>
                      <w:szCs w:val="16"/>
                      <w:lang w:val="en-US" w:eastAsia="de-CH"/>
                    </w:rPr>
                    <w:t>Anzahl</w:t>
                  </w:r>
                  <w:proofErr w:type="spellEnd"/>
                </w:p>
              </w:tc>
              <w:tc>
                <w:tcPr>
                  <w:tcW w:w="1277" w:type="dxa"/>
                </w:tcPr>
                <w:p w14:paraId="535B6B3A" w14:textId="77777777" w:rsidR="005D1FE6" w:rsidRPr="00A10502" w:rsidRDefault="005D1FE6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</w:p>
              </w:tc>
            </w:tr>
            <w:tr w:rsidR="00EB0759" w:rsidRPr="001622E3" w14:paraId="396773A4" w14:textId="77777777" w:rsidTr="00536D6B">
              <w:tc>
                <w:tcPr>
                  <w:tcW w:w="295" w:type="dxa"/>
                </w:tcPr>
                <w:p w14:paraId="1CDF6F64" w14:textId="684775C9" w:rsidR="00EB0759" w:rsidRDefault="000976B4" w:rsidP="00EB0759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-156332735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EB0759" w:rsidRPr="00221B91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42C113D0" w14:textId="4360116D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E1</w:t>
                  </w:r>
                </w:p>
              </w:tc>
              <w:tc>
                <w:tcPr>
                  <w:tcW w:w="3888" w:type="dxa"/>
                </w:tcPr>
                <w:p w14:paraId="0421ED28" w14:textId="67F68F40" w:rsidR="00EB0759" w:rsidRPr="001622E3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  <w:proofErr w:type="spellStart"/>
                  <w:r>
                    <w:rPr>
                      <w:sz w:val="16"/>
                      <w:szCs w:val="16"/>
                      <w:lang w:val="en-US" w:eastAsia="de-CH"/>
                    </w:rPr>
                    <w:t>Doppelstabmatte</w:t>
                  </w:r>
                  <w:proofErr w:type="spellEnd"/>
                  <w:r w:rsidR="00983632">
                    <w:rPr>
                      <w:sz w:val="16"/>
                      <w:szCs w:val="16"/>
                      <w:lang w:val="en-US" w:eastAsia="de-CH"/>
                    </w:rPr>
                    <w:t>,</w:t>
                  </w:r>
                  <w:r>
                    <w:rPr>
                      <w:sz w:val="16"/>
                      <w:szCs w:val="16"/>
                      <w:lang w:val="en-US" w:eastAsia="de-CH"/>
                    </w:rPr>
                    <w:t xml:space="preserve"> L200 H103</w:t>
                  </w:r>
                </w:p>
              </w:tc>
              <w:tc>
                <w:tcPr>
                  <w:tcW w:w="755" w:type="dxa"/>
                </w:tcPr>
                <w:p w14:paraId="2493BBCC" w14:textId="2A444E2F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  <w:proofErr w:type="spellStart"/>
                  <w:r>
                    <w:rPr>
                      <w:sz w:val="16"/>
                      <w:szCs w:val="16"/>
                      <w:lang w:val="en-US" w:eastAsia="de-CH"/>
                    </w:rPr>
                    <w:t>Anzahl</w:t>
                  </w:r>
                  <w:proofErr w:type="spellEnd"/>
                </w:p>
              </w:tc>
              <w:tc>
                <w:tcPr>
                  <w:tcW w:w="1277" w:type="dxa"/>
                </w:tcPr>
                <w:p w14:paraId="529857A7" w14:textId="47A6CCF7" w:rsidR="00EB0759" w:rsidRPr="00A10502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</w:p>
              </w:tc>
            </w:tr>
            <w:tr w:rsidR="00EB0759" w:rsidRPr="001622E3" w14:paraId="1A17FE92" w14:textId="77777777" w:rsidTr="00536D6B">
              <w:tc>
                <w:tcPr>
                  <w:tcW w:w="295" w:type="dxa"/>
                </w:tcPr>
                <w:p w14:paraId="48E349A1" w14:textId="35CC1D45" w:rsidR="00EB0759" w:rsidRDefault="000976B4" w:rsidP="00EB0759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82185853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EB0759" w:rsidRPr="00221B91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528C89BE" w14:textId="03E19426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E2</w:t>
                  </w:r>
                </w:p>
              </w:tc>
              <w:tc>
                <w:tcPr>
                  <w:tcW w:w="3888" w:type="dxa"/>
                </w:tcPr>
                <w:p w14:paraId="748D1935" w14:textId="78E12107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  <w:proofErr w:type="spellStart"/>
                  <w:r>
                    <w:rPr>
                      <w:sz w:val="16"/>
                      <w:szCs w:val="16"/>
                      <w:lang w:val="en-US" w:eastAsia="de-CH"/>
                    </w:rPr>
                    <w:t>Sonderanfertigung</w:t>
                  </w:r>
                  <w:proofErr w:type="spellEnd"/>
                  <w:r>
                    <w:rPr>
                      <w:sz w:val="16"/>
                      <w:szCs w:val="16"/>
                      <w:lang w:val="en-US" w:eastAsia="de-CH"/>
                    </w:rPr>
                    <w:t xml:space="preserve"> Gitter (</w:t>
                  </w:r>
                  <w:proofErr w:type="spellStart"/>
                  <w:r>
                    <w:rPr>
                      <w:sz w:val="16"/>
                      <w:szCs w:val="16"/>
                      <w:lang w:val="en-US" w:eastAsia="de-CH"/>
                    </w:rPr>
                    <w:t>Siehe</w:t>
                  </w:r>
                  <w:proofErr w:type="spellEnd"/>
                  <w:r>
                    <w:rPr>
                      <w:sz w:val="16"/>
                      <w:szCs w:val="16"/>
                      <w:lang w:val="en-US" w:eastAsia="de-CH"/>
                    </w:rPr>
                    <w:t xml:space="preserve"> </w:t>
                  </w:r>
                  <w:proofErr w:type="spellStart"/>
                  <w:r>
                    <w:rPr>
                      <w:sz w:val="16"/>
                      <w:szCs w:val="16"/>
                      <w:lang w:val="en-US" w:eastAsia="de-CH"/>
                    </w:rPr>
                    <w:t>Skizze</w:t>
                  </w:r>
                  <w:proofErr w:type="spellEnd"/>
                  <w:r>
                    <w:rPr>
                      <w:sz w:val="16"/>
                      <w:szCs w:val="16"/>
                      <w:lang w:val="en-US" w:eastAsia="de-CH"/>
                    </w:rPr>
                    <w:t>)</w:t>
                  </w:r>
                </w:p>
              </w:tc>
              <w:tc>
                <w:tcPr>
                  <w:tcW w:w="755" w:type="dxa"/>
                </w:tcPr>
                <w:p w14:paraId="640D08A1" w14:textId="088CBB29" w:rsidR="00EB0759" w:rsidRDefault="00A553FE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Anzahl</w:t>
                  </w:r>
                  <w:r w:rsidDel="00FF3A0B">
                    <w:rPr>
                      <w:sz w:val="16"/>
                      <w:szCs w:val="16"/>
                      <w:lang w:val="en-US" w:eastAsia="de-CH"/>
                    </w:rPr>
                    <w:t xml:space="preserve"> </w:t>
                  </w:r>
                </w:p>
              </w:tc>
              <w:tc>
                <w:tcPr>
                  <w:tcW w:w="1277" w:type="dxa"/>
                </w:tcPr>
                <w:p w14:paraId="6310E46C" w14:textId="3E5EC986" w:rsidR="00EB0759" w:rsidRPr="00A10502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</w:p>
              </w:tc>
            </w:tr>
            <w:tr w:rsidR="00886BE6" w14:paraId="50D5798A" w14:textId="77777777" w:rsidTr="005F481D">
              <w:tc>
                <w:tcPr>
                  <w:tcW w:w="295" w:type="dxa"/>
                </w:tcPr>
                <w:p w14:paraId="7B40A470" w14:textId="77777777" w:rsidR="00886BE6" w:rsidRDefault="000976B4" w:rsidP="005F481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79726688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886BE6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79F14BF4" w14:textId="0B575142" w:rsidR="00886BE6" w:rsidRDefault="00DB0676" w:rsidP="005F481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F1</w:t>
                  </w:r>
                </w:p>
              </w:tc>
              <w:tc>
                <w:tcPr>
                  <w:tcW w:w="3888" w:type="dxa"/>
                </w:tcPr>
                <w:p w14:paraId="38FBC5CE" w14:textId="77777777" w:rsidR="00886BE6" w:rsidRDefault="00886BE6" w:rsidP="005F481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 w:rsidRPr="00445140">
                    <w:rPr>
                      <w:sz w:val="16"/>
                      <w:szCs w:val="16"/>
                      <w:lang w:eastAsia="de-CH"/>
                    </w:rPr>
                    <w:t>Weisse Blache für «</w:t>
                  </w:r>
                  <w:r>
                    <w:rPr>
                      <w:sz w:val="16"/>
                      <w:szCs w:val="16"/>
                      <w:lang w:eastAsia="de-CH"/>
                    </w:rPr>
                    <w:t>Kanal</w:t>
                  </w:r>
                  <w:r w:rsidRPr="00445140">
                    <w:rPr>
                      <w:sz w:val="16"/>
                      <w:szCs w:val="16"/>
                      <w:lang w:eastAsia="de-CH"/>
                    </w:rPr>
                    <w:t>zäunung» H</w:t>
                  </w:r>
                  <w:r>
                    <w:rPr>
                      <w:sz w:val="16"/>
                      <w:szCs w:val="16"/>
                      <w:lang w:eastAsia="de-CH"/>
                    </w:rPr>
                    <w:t>120</w:t>
                  </w:r>
                </w:p>
              </w:tc>
              <w:tc>
                <w:tcPr>
                  <w:tcW w:w="755" w:type="dxa"/>
                </w:tcPr>
                <w:p w14:paraId="2DE0348C" w14:textId="77777777" w:rsidR="00886BE6" w:rsidRDefault="00886BE6" w:rsidP="005F481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Meter</w:t>
                  </w:r>
                </w:p>
              </w:tc>
              <w:tc>
                <w:tcPr>
                  <w:tcW w:w="1277" w:type="dxa"/>
                </w:tcPr>
                <w:p w14:paraId="0D4CA7FE" w14:textId="77777777" w:rsidR="00886BE6" w:rsidRPr="00A10502" w:rsidRDefault="00886BE6" w:rsidP="005F481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</w:p>
              </w:tc>
            </w:tr>
            <w:tr w:rsidR="00EB0759" w:rsidRPr="001622E3" w14:paraId="476F69CC" w14:textId="77777777" w:rsidTr="00536D6B">
              <w:tc>
                <w:tcPr>
                  <w:tcW w:w="295" w:type="dxa"/>
                </w:tcPr>
                <w:p w14:paraId="718EECB9" w14:textId="6D3A47FD" w:rsidR="00EB0759" w:rsidRDefault="000976B4" w:rsidP="00EB0759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-18945520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EB0759" w:rsidRPr="00221B91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131C6AD9" w14:textId="1A636474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F</w:t>
                  </w:r>
                  <w:r w:rsidR="00DB0676">
                    <w:rPr>
                      <w:sz w:val="16"/>
                      <w:szCs w:val="16"/>
                      <w:lang w:eastAsia="de-CH"/>
                    </w:rPr>
                    <w:t>2</w:t>
                  </w:r>
                </w:p>
              </w:tc>
              <w:tc>
                <w:tcPr>
                  <w:tcW w:w="3888" w:type="dxa"/>
                </w:tcPr>
                <w:p w14:paraId="443BC134" w14:textId="0BF787D3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  <w:proofErr w:type="spellStart"/>
                  <w:r>
                    <w:rPr>
                      <w:sz w:val="16"/>
                      <w:szCs w:val="16"/>
                      <w:lang w:val="en-US" w:eastAsia="de-CH"/>
                    </w:rPr>
                    <w:t>Wildkamera</w:t>
                  </w:r>
                  <w:proofErr w:type="spellEnd"/>
                </w:p>
              </w:tc>
              <w:tc>
                <w:tcPr>
                  <w:tcW w:w="755" w:type="dxa"/>
                </w:tcPr>
                <w:p w14:paraId="436FAE79" w14:textId="4F8D50BD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  <w:proofErr w:type="spellStart"/>
                  <w:r>
                    <w:rPr>
                      <w:sz w:val="16"/>
                      <w:szCs w:val="16"/>
                      <w:lang w:val="en-US" w:eastAsia="de-CH"/>
                    </w:rPr>
                    <w:t>Anzahl</w:t>
                  </w:r>
                  <w:proofErr w:type="spellEnd"/>
                </w:p>
              </w:tc>
              <w:tc>
                <w:tcPr>
                  <w:tcW w:w="1277" w:type="dxa"/>
                </w:tcPr>
                <w:p w14:paraId="2E8535D8" w14:textId="77777777" w:rsidR="00EB0759" w:rsidRPr="00A10502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</w:p>
              </w:tc>
            </w:tr>
            <w:tr w:rsidR="003A156D" w:rsidRPr="001622E3" w14:paraId="10624D3D" w14:textId="77777777" w:rsidTr="005F481D">
              <w:tc>
                <w:tcPr>
                  <w:tcW w:w="295" w:type="dxa"/>
                </w:tcPr>
                <w:p w14:paraId="1CEF5B76" w14:textId="77777777" w:rsidR="003A156D" w:rsidRDefault="000976B4" w:rsidP="005F481D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88529391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3A156D" w:rsidRPr="00221B91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25948E1E" w14:textId="222D1724" w:rsidR="003A156D" w:rsidRDefault="003A156D" w:rsidP="005F481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F</w:t>
                  </w:r>
                  <w:r w:rsidR="00DB0676">
                    <w:rPr>
                      <w:sz w:val="16"/>
                      <w:szCs w:val="16"/>
                      <w:lang w:eastAsia="de-CH"/>
                    </w:rPr>
                    <w:t>3</w:t>
                  </w:r>
                </w:p>
              </w:tc>
              <w:tc>
                <w:tcPr>
                  <w:tcW w:w="3888" w:type="dxa"/>
                </w:tcPr>
                <w:p w14:paraId="4F1CDCFB" w14:textId="77777777" w:rsidR="003A156D" w:rsidRDefault="003A156D" w:rsidP="005F481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  <w:proofErr w:type="spellStart"/>
                  <w:r>
                    <w:rPr>
                      <w:sz w:val="16"/>
                      <w:szCs w:val="16"/>
                      <w:lang w:val="en-US" w:eastAsia="de-CH"/>
                    </w:rPr>
                    <w:t>Wildvergrämer</w:t>
                  </w:r>
                  <w:proofErr w:type="spellEnd"/>
                  <w:r>
                    <w:rPr>
                      <w:sz w:val="16"/>
                      <w:szCs w:val="16"/>
                      <w:lang w:val="en-US" w:eastAsia="de-CH"/>
                    </w:rPr>
                    <w:t xml:space="preserve"> </w:t>
                  </w:r>
                  <w:proofErr w:type="spellStart"/>
                  <w:r>
                    <w:rPr>
                      <w:sz w:val="16"/>
                      <w:szCs w:val="16"/>
                      <w:lang w:val="en-US" w:eastAsia="de-CH"/>
                    </w:rPr>
                    <w:t>mit</w:t>
                  </w:r>
                  <w:proofErr w:type="spellEnd"/>
                  <w:r>
                    <w:rPr>
                      <w:sz w:val="16"/>
                      <w:szCs w:val="16"/>
                      <w:lang w:val="en-US" w:eastAsia="de-CH"/>
                    </w:rPr>
                    <w:t xml:space="preserve"> </w:t>
                  </w:r>
                  <w:proofErr w:type="spellStart"/>
                  <w:r>
                    <w:rPr>
                      <w:sz w:val="16"/>
                      <w:szCs w:val="16"/>
                      <w:lang w:val="en-US" w:eastAsia="de-CH"/>
                    </w:rPr>
                    <w:t>Duftstoffen</w:t>
                  </w:r>
                  <w:proofErr w:type="spellEnd"/>
                </w:p>
              </w:tc>
              <w:tc>
                <w:tcPr>
                  <w:tcW w:w="755" w:type="dxa"/>
                </w:tcPr>
                <w:p w14:paraId="215658FC" w14:textId="77777777" w:rsidR="003A156D" w:rsidRDefault="003A156D" w:rsidP="005F481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  <w:proofErr w:type="spellStart"/>
                  <w:r>
                    <w:rPr>
                      <w:sz w:val="16"/>
                      <w:szCs w:val="16"/>
                      <w:lang w:val="en-US" w:eastAsia="de-CH"/>
                    </w:rPr>
                    <w:t>Anzahl</w:t>
                  </w:r>
                  <w:proofErr w:type="spellEnd"/>
                </w:p>
              </w:tc>
              <w:tc>
                <w:tcPr>
                  <w:tcW w:w="1277" w:type="dxa"/>
                </w:tcPr>
                <w:p w14:paraId="08A0802F" w14:textId="77777777" w:rsidR="003A156D" w:rsidRPr="00A10502" w:rsidRDefault="003A156D" w:rsidP="005F481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</w:p>
              </w:tc>
            </w:tr>
            <w:tr w:rsidR="00C25941" w:rsidRPr="001622E3" w14:paraId="5EF006A6" w14:textId="77777777" w:rsidTr="00536D6B">
              <w:tc>
                <w:tcPr>
                  <w:tcW w:w="295" w:type="dxa"/>
                </w:tcPr>
                <w:p w14:paraId="2A2ABFA5" w14:textId="6AB8D422" w:rsidR="00C25941" w:rsidRPr="00221B91" w:rsidRDefault="000976B4" w:rsidP="00EB0759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91745098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BA4F8B" w:rsidRPr="00221B91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4506EE63" w14:textId="42CF5C33" w:rsidR="00C25941" w:rsidRDefault="00E21D01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G</w:t>
                  </w:r>
                  <w:r w:rsidR="00B67EFF">
                    <w:rPr>
                      <w:sz w:val="16"/>
                      <w:szCs w:val="16"/>
                      <w:lang w:eastAsia="de-CH"/>
                    </w:rPr>
                    <w:t>1</w:t>
                  </w:r>
                </w:p>
              </w:tc>
              <w:tc>
                <w:tcPr>
                  <w:tcW w:w="3888" w:type="dxa"/>
                </w:tcPr>
                <w:p w14:paraId="35F436D0" w14:textId="1E9F5370" w:rsidR="00C25941" w:rsidRDefault="001D723C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  <w:proofErr w:type="spellStart"/>
                  <w:r>
                    <w:rPr>
                      <w:sz w:val="16"/>
                      <w:szCs w:val="16"/>
                      <w:lang w:val="en-US" w:eastAsia="de-CH"/>
                    </w:rPr>
                    <w:t>Betonkl</w:t>
                  </w:r>
                  <w:r w:rsidR="003A6E75">
                    <w:rPr>
                      <w:sz w:val="16"/>
                      <w:szCs w:val="16"/>
                      <w:lang w:val="en-US" w:eastAsia="de-CH"/>
                    </w:rPr>
                    <w:t>otz</w:t>
                  </w:r>
                  <w:proofErr w:type="spellEnd"/>
                  <w:r w:rsidR="005065CD">
                    <w:rPr>
                      <w:sz w:val="16"/>
                      <w:szCs w:val="16"/>
                      <w:lang w:val="en-US" w:eastAsia="de-CH"/>
                    </w:rPr>
                    <w:t xml:space="preserve"> (</w:t>
                  </w:r>
                  <w:proofErr w:type="spellStart"/>
                  <w:r w:rsidR="005065CD">
                    <w:rPr>
                      <w:sz w:val="16"/>
                      <w:szCs w:val="16"/>
                      <w:lang w:val="en-US" w:eastAsia="de-CH"/>
                    </w:rPr>
                    <w:t>Durchfahr</w:t>
                  </w:r>
                  <w:r w:rsidR="0058491A">
                    <w:rPr>
                      <w:sz w:val="16"/>
                      <w:szCs w:val="16"/>
                      <w:lang w:val="en-US" w:eastAsia="de-CH"/>
                    </w:rPr>
                    <w:t>hindernis</w:t>
                  </w:r>
                  <w:proofErr w:type="spellEnd"/>
                  <w:r w:rsidR="0058491A">
                    <w:rPr>
                      <w:sz w:val="16"/>
                      <w:szCs w:val="16"/>
                      <w:lang w:val="en-US" w:eastAsia="de-CH"/>
                    </w:rPr>
                    <w:t>)</w:t>
                  </w:r>
                </w:p>
              </w:tc>
              <w:tc>
                <w:tcPr>
                  <w:tcW w:w="755" w:type="dxa"/>
                </w:tcPr>
                <w:p w14:paraId="74E7A426" w14:textId="1AA33A04" w:rsidR="00C25941" w:rsidRDefault="003A6E75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  <w:proofErr w:type="spellStart"/>
                  <w:r>
                    <w:rPr>
                      <w:sz w:val="16"/>
                      <w:szCs w:val="16"/>
                      <w:lang w:val="en-US" w:eastAsia="de-CH"/>
                    </w:rPr>
                    <w:t>Anzahl</w:t>
                  </w:r>
                  <w:proofErr w:type="spellEnd"/>
                </w:p>
              </w:tc>
              <w:tc>
                <w:tcPr>
                  <w:tcW w:w="1277" w:type="dxa"/>
                </w:tcPr>
                <w:p w14:paraId="759136CB" w14:textId="77777777" w:rsidR="00C25941" w:rsidRPr="00A10502" w:rsidRDefault="00C25941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</w:p>
              </w:tc>
            </w:tr>
            <w:tr w:rsidR="001D723C" w:rsidRPr="001622E3" w14:paraId="4B5D509B" w14:textId="77777777" w:rsidTr="00536D6B">
              <w:tc>
                <w:tcPr>
                  <w:tcW w:w="295" w:type="dxa"/>
                </w:tcPr>
                <w:p w14:paraId="728A9239" w14:textId="010B1F88" w:rsidR="001D723C" w:rsidRPr="00221B91" w:rsidRDefault="000976B4" w:rsidP="00EB0759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79802557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BA4F8B" w:rsidRPr="00221B91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491893EF" w14:textId="5E750A4B" w:rsidR="001D723C" w:rsidRDefault="00B67EFF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G2</w:t>
                  </w:r>
                </w:p>
              </w:tc>
              <w:tc>
                <w:tcPr>
                  <w:tcW w:w="3888" w:type="dxa"/>
                </w:tcPr>
                <w:p w14:paraId="4EF02226" w14:textId="5FD1B5EA" w:rsidR="001D723C" w:rsidRDefault="001D723C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  <w:proofErr w:type="spellStart"/>
                  <w:r>
                    <w:rPr>
                      <w:sz w:val="16"/>
                      <w:szCs w:val="16"/>
                      <w:lang w:val="en-US" w:eastAsia="de-CH"/>
                    </w:rPr>
                    <w:t>Signalisation</w:t>
                  </w:r>
                  <w:r w:rsidR="0058491A">
                    <w:rPr>
                      <w:sz w:val="16"/>
                      <w:szCs w:val="16"/>
                      <w:lang w:val="en-US" w:eastAsia="de-CH"/>
                    </w:rPr>
                    <w:t>stafel</w:t>
                  </w:r>
                  <w:proofErr w:type="spellEnd"/>
                  <w:r w:rsidR="0058491A">
                    <w:rPr>
                      <w:sz w:val="16"/>
                      <w:szCs w:val="16"/>
                      <w:lang w:val="en-US" w:eastAsia="de-CH"/>
                    </w:rPr>
                    <w:t xml:space="preserve"> (</w:t>
                  </w:r>
                  <w:proofErr w:type="spellStart"/>
                  <w:r w:rsidR="004146EF">
                    <w:rPr>
                      <w:sz w:val="16"/>
                      <w:szCs w:val="16"/>
                      <w:lang w:val="en-US" w:eastAsia="de-CH"/>
                    </w:rPr>
                    <w:t>zB</w:t>
                  </w:r>
                  <w:proofErr w:type="spellEnd"/>
                  <w:r w:rsidR="004146EF">
                    <w:rPr>
                      <w:sz w:val="16"/>
                      <w:szCs w:val="16"/>
                      <w:lang w:val="en-US" w:eastAsia="de-CH"/>
                    </w:rPr>
                    <w:t xml:space="preserve">. </w:t>
                  </w:r>
                  <w:proofErr w:type="spellStart"/>
                  <w:r>
                    <w:rPr>
                      <w:sz w:val="16"/>
                      <w:szCs w:val="16"/>
                      <w:lang w:val="en-US" w:eastAsia="de-CH"/>
                    </w:rPr>
                    <w:t>Fahrverbot</w:t>
                  </w:r>
                  <w:proofErr w:type="spellEnd"/>
                  <w:r w:rsidR="004146EF">
                    <w:rPr>
                      <w:sz w:val="16"/>
                      <w:szCs w:val="16"/>
                      <w:lang w:val="en-US" w:eastAsia="de-CH"/>
                    </w:rPr>
                    <w:t xml:space="preserve">, </w:t>
                  </w:r>
                  <w:r w:rsidR="0058491A">
                    <w:rPr>
                      <w:sz w:val="16"/>
                      <w:szCs w:val="16"/>
                      <w:lang w:val="en-US" w:eastAsia="de-CH"/>
                    </w:rPr>
                    <w:t>Umleitung)</w:t>
                  </w:r>
                </w:p>
              </w:tc>
              <w:tc>
                <w:tcPr>
                  <w:tcW w:w="755" w:type="dxa"/>
                </w:tcPr>
                <w:p w14:paraId="6D5ADBFA" w14:textId="6C70EE0B" w:rsidR="001D723C" w:rsidRDefault="003A6E75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  <w:proofErr w:type="spellStart"/>
                  <w:r>
                    <w:rPr>
                      <w:sz w:val="16"/>
                      <w:szCs w:val="16"/>
                      <w:lang w:val="en-US" w:eastAsia="de-CH"/>
                    </w:rPr>
                    <w:t>Anzahl</w:t>
                  </w:r>
                  <w:proofErr w:type="spellEnd"/>
                </w:p>
              </w:tc>
              <w:tc>
                <w:tcPr>
                  <w:tcW w:w="1277" w:type="dxa"/>
                </w:tcPr>
                <w:p w14:paraId="51B5ED4C" w14:textId="77777777" w:rsidR="001D723C" w:rsidRPr="00A10502" w:rsidRDefault="001D723C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</w:p>
              </w:tc>
            </w:tr>
            <w:tr w:rsidR="001D723C" w:rsidRPr="001622E3" w14:paraId="6A171F39" w14:textId="77777777" w:rsidTr="00536D6B">
              <w:tc>
                <w:tcPr>
                  <w:tcW w:w="295" w:type="dxa"/>
                </w:tcPr>
                <w:p w14:paraId="3C721942" w14:textId="21754A05" w:rsidR="001D723C" w:rsidRPr="00221B91" w:rsidRDefault="000976B4" w:rsidP="00EB0759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194203626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BA4F8B" w:rsidRPr="00221B91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003FBD3E" w14:textId="0743ADA4" w:rsidR="001D723C" w:rsidRDefault="00B67EFF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G3</w:t>
                  </w:r>
                </w:p>
              </w:tc>
              <w:tc>
                <w:tcPr>
                  <w:tcW w:w="3888" w:type="dxa"/>
                </w:tcPr>
                <w:p w14:paraId="284B92D8" w14:textId="41DB36D5" w:rsidR="001D723C" w:rsidRDefault="001216EC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  <w:proofErr w:type="spellStart"/>
                  <w:r>
                    <w:rPr>
                      <w:sz w:val="16"/>
                      <w:szCs w:val="16"/>
                      <w:lang w:val="en-US" w:eastAsia="de-CH"/>
                    </w:rPr>
                    <w:t>Informationstafel</w:t>
                  </w:r>
                  <w:proofErr w:type="spellEnd"/>
                </w:p>
              </w:tc>
              <w:tc>
                <w:tcPr>
                  <w:tcW w:w="755" w:type="dxa"/>
                </w:tcPr>
                <w:p w14:paraId="764D3F75" w14:textId="2AF01D0A" w:rsidR="001D723C" w:rsidRDefault="003A6E75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  <w:proofErr w:type="spellStart"/>
                  <w:r>
                    <w:rPr>
                      <w:sz w:val="16"/>
                      <w:szCs w:val="16"/>
                      <w:lang w:val="en-US" w:eastAsia="de-CH"/>
                    </w:rPr>
                    <w:t>Anzahl</w:t>
                  </w:r>
                  <w:proofErr w:type="spellEnd"/>
                </w:p>
              </w:tc>
              <w:tc>
                <w:tcPr>
                  <w:tcW w:w="1277" w:type="dxa"/>
                </w:tcPr>
                <w:p w14:paraId="0C8875AD" w14:textId="77777777" w:rsidR="001D723C" w:rsidRPr="00A10502" w:rsidRDefault="001D723C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</w:p>
              </w:tc>
            </w:tr>
            <w:tr w:rsidR="00886BE6" w:rsidRPr="001622E3" w14:paraId="06DA5AF7" w14:textId="77777777" w:rsidTr="005F481D">
              <w:tc>
                <w:tcPr>
                  <w:tcW w:w="295" w:type="dxa"/>
                </w:tcPr>
                <w:p w14:paraId="19AE98FF" w14:textId="77777777" w:rsidR="00886BE6" w:rsidRDefault="000976B4" w:rsidP="005F481D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-45148325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886BE6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5A303EA9" w14:textId="6A16CFB4" w:rsidR="00886BE6" w:rsidRDefault="00DB0676" w:rsidP="005F481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G</w:t>
                  </w:r>
                  <w:r w:rsidR="00886BE6">
                    <w:rPr>
                      <w:sz w:val="16"/>
                      <w:szCs w:val="16"/>
                      <w:lang w:eastAsia="de-CH"/>
                    </w:rPr>
                    <w:t>4</w:t>
                  </w:r>
                </w:p>
              </w:tc>
              <w:tc>
                <w:tcPr>
                  <w:tcW w:w="3888" w:type="dxa"/>
                </w:tcPr>
                <w:p w14:paraId="07E0B2F0" w14:textId="4C4A88A9" w:rsidR="00886BE6" w:rsidRDefault="00886BE6" w:rsidP="005F481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  <w:proofErr w:type="spellStart"/>
                  <w:r>
                    <w:rPr>
                      <w:sz w:val="16"/>
                      <w:szCs w:val="16"/>
                      <w:lang w:val="en-US" w:eastAsia="de-CH"/>
                    </w:rPr>
                    <w:t>Röhre</w:t>
                  </w:r>
                  <w:proofErr w:type="spellEnd"/>
                  <w:r>
                    <w:rPr>
                      <w:sz w:val="16"/>
                      <w:szCs w:val="16"/>
                      <w:lang w:val="en-US" w:eastAsia="de-CH"/>
                    </w:rPr>
                    <w:t xml:space="preserve"> für </w:t>
                  </w:r>
                  <w:proofErr w:type="spellStart"/>
                  <w:r>
                    <w:rPr>
                      <w:sz w:val="16"/>
                      <w:szCs w:val="16"/>
                      <w:lang w:val="en-US" w:eastAsia="de-CH"/>
                    </w:rPr>
                    <w:t>Kleinlebewesen</w:t>
                  </w:r>
                  <w:proofErr w:type="spellEnd"/>
                </w:p>
              </w:tc>
              <w:tc>
                <w:tcPr>
                  <w:tcW w:w="755" w:type="dxa"/>
                </w:tcPr>
                <w:p w14:paraId="523D56FC" w14:textId="77777777" w:rsidR="00886BE6" w:rsidRDefault="00886BE6" w:rsidP="005F481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  <w:proofErr w:type="spellStart"/>
                  <w:r>
                    <w:rPr>
                      <w:sz w:val="16"/>
                      <w:szCs w:val="16"/>
                      <w:lang w:val="en-US" w:eastAsia="de-CH"/>
                    </w:rPr>
                    <w:t>Anzahl</w:t>
                  </w:r>
                  <w:proofErr w:type="spellEnd"/>
                </w:p>
              </w:tc>
              <w:tc>
                <w:tcPr>
                  <w:tcW w:w="1277" w:type="dxa"/>
                </w:tcPr>
                <w:p w14:paraId="163EEB6C" w14:textId="77777777" w:rsidR="00886BE6" w:rsidRPr="00A10502" w:rsidRDefault="00886BE6" w:rsidP="005F481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</w:p>
              </w:tc>
            </w:tr>
            <w:tr w:rsidR="00EC3537" w:rsidRPr="001622E3" w14:paraId="3813EDA0" w14:textId="77777777" w:rsidTr="00536D6B">
              <w:tc>
                <w:tcPr>
                  <w:tcW w:w="295" w:type="dxa"/>
                </w:tcPr>
                <w:p w14:paraId="4A543B8A" w14:textId="77777777" w:rsidR="00EC3537" w:rsidRPr="00221B91" w:rsidRDefault="00EC3537" w:rsidP="00EB0759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</w:p>
              </w:tc>
              <w:tc>
                <w:tcPr>
                  <w:tcW w:w="399" w:type="dxa"/>
                </w:tcPr>
                <w:p w14:paraId="1C7CF972" w14:textId="77777777" w:rsidR="00EC3537" w:rsidRDefault="00EC3537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</w:p>
              </w:tc>
              <w:tc>
                <w:tcPr>
                  <w:tcW w:w="3888" w:type="dxa"/>
                </w:tcPr>
                <w:p w14:paraId="017A5BDE" w14:textId="5D50DA4F" w:rsidR="00EC3537" w:rsidRPr="003220BD" w:rsidRDefault="00EC3537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</w:p>
              </w:tc>
              <w:tc>
                <w:tcPr>
                  <w:tcW w:w="755" w:type="dxa"/>
                </w:tcPr>
                <w:p w14:paraId="4E22F1C5" w14:textId="77777777" w:rsidR="00EC3537" w:rsidRPr="003220BD" w:rsidRDefault="00EC3537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</w:p>
              </w:tc>
              <w:tc>
                <w:tcPr>
                  <w:tcW w:w="1277" w:type="dxa"/>
                </w:tcPr>
                <w:p w14:paraId="2DA1ED28" w14:textId="77777777" w:rsidR="00EC3537" w:rsidRPr="00A10502" w:rsidRDefault="00EC3537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</w:p>
              </w:tc>
            </w:tr>
          </w:tbl>
          <w:p w14:paraId="5ABBBF43" w14:textId="7FE11AB3" w:rsidR="00EF7B87" w:rsidRPr="001001AA" w:rsidRDefault="00EF7B87" w:rsidP="00EB0759">
            <w:pPr>
              <w:tabs>
                <w:tab w:val="left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</w:p>
        </w:tc>
      </w:tr>
      <w:tr w:rsidR="00710EE3" w:rsidRPr="00F267BF" w14:paraId="7A6B4A92" w14:textId="77777777" w:rsidTr="004D502D">
        <w:trPr>
          <w:trHeight w:val="170"/>
        </w:trPr>
        <w:tc>
          <w:tcPr>
            <w:tcW w:w="2122" w:type="dxa"/>
          </w:tcPr>
          <w:p w14:paraId="2B4EAD9B" w14:textId="63126880" w:rsidR="00710EE3" w:rsidRDefault="00710EE3" w:rsidP="0023170D">
            <w:pPr>
              <w:spacing w:before="40" w:after="40"/>
              <w:rPr>
                <w:sz w:val="16"/>
                <w:szCs w:val="16"/>
                <w:lang w:eastAsia="de-CH"/>
              </w:rPr>
            </w:pPr>
            <w:r>
              <w:rPr>
                <w:sz w:val="16"/>
                <w:szCs w:val="16"/>
                <w:lang w:eastAsia="de-CH"/>
              </w:rPr>
              <w:t>Bemerkungen</w:t>
            </w:r>
            <w:r w:rsidR="00C57C60">
              <w:rPr>
                <w:sz w:val="16"/>
                <w:szCs w:val="16"/>
                <w:lang w:eastAsia="de-CH"/>
              </w:rPr>
              <w:t xml:space="preserve"> / Hinweise</w:t>
            </w:r>
          </w:p>
        </w:tc>
        <w:tc>
          <w:tcPr>
            <w:tcW w:w="6830" w:type="dxa"/>
            <w:gridSpan w:val="2"/>
          </w:tcPr>
          <w:p w14:paraId="25CD413D" w14:textId="77777777" w:rsidR="00710EE3" w:rsidRDefault="00710EE3" w:rsidP="00A10502">
            <w:pPr>
              <w:tabs>
                <w:tab w:val="left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</w:p>
          <w:p w14:paraId="66402197" w14:textId="77777777" w:rsidR="00A10502" w:rsidRDefault="00A10502" w:rsidP="00A10502">
            <w:pPr>
              <w:tabs>
                <w:tab w:val="left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</w:p>
          <w:p w14:paraId="001EFCD1" w14:textId="77777777" w:rsidR="00A10502" w:rsidRDefault="00A10502" w:rsidP="00A10502">
            <w:pPr>
              <w:tabs>
                <w:tab w:val="left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</w:p>
          <w:p w14:paraId="7D9440F8" w14:textId="77777777" w:rsidR="00A10502" w:rsidRDefault="00A10502" w:rsidP="00A10502">
            <w:pPr>
              <w:tabs>
                <w:tab w:val="left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</w:p>
          <w:p w14:paraId="3B78B441" w14:textId="77777777" w:rsidR="00A10502" w:rsidRDefault="00A10502" w:rsidP="00A10502">
            <w:pPr>
              <w:tabs>
                <w:tab w:val="left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</w:p>
          <w:p w14:paraId="650D9DD7" w14:textId="77777777" w:rsidR="00A10502" w:rsidRDefault="00A10502" w:rsidP="00A10502">
            <w:pPr>
              <w:tabs>
                <w:tab w:val="left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</w:p>
          <w:p w14:paraId="0466E4FC" w14:textId="77777777" w:rsidR="00A10502" w:rsidRPr="00A10502" w:rsidRDefault="00A10502" w:rsidP="00A10502">
            <w:pPr>
              <w:tabs>
                <w:tab w:val="left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</w:p>
        </w:tc>
      </w:tr>
      <w:tr w:rsidR="00395396" w:rsidRPr="00F267BF" w14:paraId="108D97B1" w14:textId="77777777" w:rsidTr="004D502D">
        <w:trPr>
          <w:trHeight w:val="170"/>
        </w:trPr>
        <w:tc>
          <w:tcPr>
            <w:tcW w:w="2122" w:type="dxa"/>
          </w:tcPr>
          <w:p w14:paraId="467313A3" w14:textId="77777777" w:rsidR="00395396" w:rsidRPr="00280A57" w:rsidRDefault="00395396" w:rsidP="0023170D">
            <w:pPr>
              <w:spacing w:before="40" w:after="40"/>
              <w:rPr>
                <w:sz w:val="16"/>
                <w:szCs w:val="16"/>
                <w:lang w:eastAsia="de-CH"/>
              </w:rPr>
            </w:pPr>
            <w:r w:rsidRPr="00280A57">
              <w:rPr>
                <w:sz w:val="16"/>
                <w:szCs w:val="16"/>
                <w:lang w:eastAsia="de-CH"/>
              </w:rPr>
              <w:lastRenderedPageBreak/>
              <w:t>Schlussbeurteilung</w:t>
            </w:r>
          </w:p>
          <w:p w14:paraId="655B27BE" w14:textId="27273B69" w:rsidR="006F4351" w:rsidRPr="006F4351" w:rsidRDefault="006F4351" w:rsidP="0023170D">
            <w:pPr>
              <w:spacing w:before="40" w:after="40"/>
              <w:rPr>
                <w:sz w:val="16"/>
                <w:szCs w:val="16"/>
                <w:lang w:eastAsia="de-CH"/>
              </w:rPr>
            </w:pPr>
            <w:r w:rsidRPr="006F4351">
              <w:rPr>
                <w:sz w:val="16"/>
                <w:szCs w:val="16"/>
                <w:lang w:eastAsia="de-CH"/>
              </w:rPr>
              <w:t>(</w:t>
            </w:r>
            <w:r>
              <w:rPr>
                <w:sz w:val="16"/>
                <w:szCs w:val="16"/>
                <w:lang w:eastAsia="de-CH"/>
              </w:rPr>
              <w:t>FAKULTATIV)</w:t>
            </w:r>
          </w:p>
          <w:p w14:paraId="2F14146F" w14:textId="77777777" w:rsidR="008F5F12" w:rsidRPr="006F4351" w:rsidRDefault="008F5F12" w:rsidP="0023170D">
            <w:pPr>
              <w:spacing w:before="40" w:after="40"/>
              <w:rPr>
                <w:sz w:val="16"/>
                <w:szCs w:val="16"/>
                <w:lang w:eastAsia="de-CH"/>
              </w:rPr>
            </w:pPr>
          </w:p>
          <w:p w14:paraId="06662EB9" w14:textId="12C42364" w:rsidR="008F5F12" w:rsidRPr="006F4351" w:rsidRDefault="008F5F12" w:rsidP="0023170D">
            <w:pPr>
              <w:spacing w:before="40" w:after="40"/>
              <w:rPr>
                <w:sz w:val="16"/>
                <w:szCs w:val="16"/>
                <w:lang w:eastAsia="de-CH"/>
              </w:rPr>
            </w:pPr>
            <w:r w:rsidRPr="006F4351">
              <w:rPr>
                <w:sz w:val="16"/>
                <w:szCs w:val="16"/>
                <w:lang w:eastAsia="de-CH"/>
              </w:rPr>
              <w:t>Prior</w:t>
            </w:r>
            <w:r w:rsidR="00062F56" w:rsidRPr="006F4351">
              <w:rPr>
                <w:sz w:val="16"/>
                <w:szCs w:val="16"/>
                <w:lang w:eastAsia="de-CH"/>
              </w:rPr>
              <w:t>isierung</w:t>
            </w:r>
            <w:r w:rsidR="00CF20A9" w:rsidRPr="006F4351">
              <w:rPr>
                <w:sz w:val="16"/>
                <w:szCs w:val="16"/>
                <w:lang w:eastAsia="de-CH"/>
              </w:rPr>
              <w:t>smatrix für</w:t>
            </w:r>
            <w:r w:rsidR="00062F56" w:rsidRPr="006F4351">
              <w:rPr>
                <w:sz w:val="16"/>
                <w:szCs w:val="16"/>
                <w:lang w:eastAsia="de-CH"/>
              </w:rPr>
              <w:t xml:space="preserve"> Schliessung</w:t>
            </w:r>
          </w:p>
          <w:p w14:paraId="18786A47" w14:textId="77777777" w:rsidR="008232D7" w:rsidRPr="006F4351" w:rsidRDefault="008232D7" w:rsidP="0023170D">
            <w:pPr>
              <w:spacing w:before="40" w:after="40"/>
              <w:rPr>
                <w:sz w:val="16"/>
                <w:szCs w:val="16"/>
                <w:lang w:eastAsia="de-CH"/>
              </w:rPr>
            </w:pPr>
          </w:p>
          <w:p w14:paraId="2053CF2F" w14:textId="6CCEB69A" w:rsidR="008232D7" w:rsidRPr="006F4351" w:rsidRDefault="008232D7" w:rsidP="0023170D">
            <w:pPr>
              <w:spacing w:before="40" w:after="40"/>
              <w:rPr>
                <w:sz w:val="16"/>
                <w:szCs w:val="16"/>
                <w:lang w:eastAsia="de-CH"/>
              </w:rPr>
            </w:pPr>
            <w:r w:rsidRPr="006F4351">
              <w:rPr>
                <w:sz w:val="16"/>
                <w:szCs w:val="16"/>
                <w:lang w:eastAsia="de-CH"/>
              </w:rPr>
              <w:t>(EINE Auswahl)</w:t>
            </w:r>
          </w:p>
          <w:p w14:paraId="71DDE842" w14:textId="77777777" w:rsidR="008961AF" w:rsidRPr="006F4351" w:rsidRDefault="008961AF" w:rsidP="0023170D">
            <w:pPr>
              <w:spacing w:before="40" w:after="40"/>
              <w:rPr>
                <w:sz w:val="16"/>
                <w:szCs w:val="16"/>
                <w:lang w:eastAsia="de-CH"/>
              </w:rPr>
            </w:pPr>
          </w:p>
          <w:p w14:paraId="16C5D8B8" w14:textId="4494B8E7" w:rsidR="008961AF" w:rsidRPr="006F4351" w:rsidRDefault="008961AF" w:rsidP="0023170D">
            <w:pPr>
              <w:spacing w:before="40" w:after="40"/>
              <w:rPr>
                <w:sz w:val="16"/>
                <w:szCs w:val="16"/>
                <w:lang w:eastAsia="de-CH"/>
              </w:rPr>
            </w:pPr>
          </w:p>
        </w:tc>
        <w:tc>
          <w:tcPr>
            <w:tcW w:w="3429" w:type="dxa"/>
          </w:tcPr>
          <w:tbl>
            <w:tblPr>
              <w:tblStyle w:val="Tabellenraster"/>
              <w:tblW w:w="0" w:type="auto"/>
              <w:tblLook w:val="04A0" w:firstRow="1" w:lastRow="0" w:firstColumn="1" w:lastColumn="0" w:noHBand="0" w:noVBand="1"/>
            </w:tblPr>
            <w:tblGrid>
              <w:gridCol w:w="980"/>
              <w:gridCol w:w="580"/>
              <w:gridCol w:w="580"/>
              <w:gridCol w:w="612"/>
              <w:gridCol w:w="475"/>
              <w:gridCol w:w="553"/>
            </w:tblGrid>
            <w:tr w:rsidR="009740D8" w14:paraId="0B98CFA8" w14:textId="77777777" w:rsidTr="005920DD">
              <w:tc>
                <w:tcPr>
                  <w:tcW w:w="1440" w:type="dxa"/>
                </w:tcPr>
                <w:p w14:paraId="315814CA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  <w:r w:rsidRPr="006E1633">
                    <w:rPr>
                      <w:sz w:val="16"/>
                      <w:szCs w:val="16"/>
                    </w:rPr>
                    <w:t>EW* \ AS+</w:t>
                  </w:r>
                </w:p>
              </w:tc>
              <w:tc>
                <w:tcPr>
                  <w:tcW w:w="1440" w:type="dxa"/>
                </w:tcPr>
                <w:p w14:paraId="1B226420" w14:textId="77777777" w:rsidR="009740D8" w:rsidRPr="006E1633" w:rsidRDefault="009740D8" w:rsidP="00F01C02">
                  <w:pPr>
                    <w:spacing w:line="240" w:lineRule="auto"/>
                    <w:rPr>
                      <w:sz w:val="16"/>
                      <w:szCs w:val="16"/>
                    </w:rPr>
                  </w:pPr>
                  <w:r w:rsidRPr="006E1633">
                    <w:rPr>
                      <w:sz w:val="16"/>
                      <w:szCs w:val="16"/>
                    </w:rPr>
                    <w:t>sehr hoch</w:t>
                  </w:r>
                </w:p>
              </w:tc>
              <w:tc>
                <w:tcPr>
                  <w:tcW w:w="1440" w:type="dxa"/>
                </w:tcPr>
                <w:p w14:paraId="1167D1D5" w14:textId="77777777" w:rsidR="009740D8" w:rsidRPr="006E1633" w:rsidRDefault="009740D8" w:rsidP="00F01C02">
                  <w:pPr>
                    <w:spacing w:line="240" w:lineRule="auto"/>
                    <w:rPr>
                      <w:sz w:val="16"/>
                      <w:szCs w:val="16"/>
                    </w:rPr>
                  </w:pPr>
                  <w:r w:rsidRPr="006E1633">
                    <w:rPr>
                      <w:sz w:val="16"/>
                      <w:szCs w:val="16"/>
                    </w:rPr>
                    <w:t>hoch</w:t>
                  </w:r>
                </w:p>
              </w:tc>
              <w:tc>
                <w:tcPr>
                  <w:tcW w:w="1440" w:type="dxa"/>
                </w:tcPr>
                <w:p w14:paraId="56E98051" w14:textId="77777777" w:rsidR="009740D8" w:rsidRPr="006E1633" w:rsidRDefault="009740D8" w:rsidP="00F01C02">
                  <w:pPr>
                    <w:spacing w:line="240" w:lineRule="auto"/>
                    <w:rPr>
                      <w:sz w:val="16"/>
                      <w:szCs w:val="16"/>
                    </w:rPr>
                  </w:pPr>
                  <w:r w:rsidRPr="006E1633">
                    <w:rPr>
                      <w:sz w:val="16"/>
                      <w:szCs w:val="16"/>
                    </w:rPr>
                    <w:t>mittel</w:t>
                  </w:r>
                </w:p>
              </w:tc>
              <w:tc>
                <w:tcPr>
                  <w:tcW w:w="1440" w:type="dxa"/>
                </w:tcPr>
                <w:p w14:paraId="56EC7625" w14:textId="77777777" w:rsidR="009740D8" w:rsidRPr="006E1633" w:rsidRDefault="009740D8" w:rsidP="00F01C02">
                  <w:pPr>
                    <w:spacing w:line="240" w:lineRule="auto"/>
                    <w:rPr>
                      <w:sz w:val="16"/>
                      <w:szCs w:val="16"/>
                    </w:rPr>
                  </w:pPr>
                  <w:r w:rsidRPr="006E1633">
                    <w:rPr>
                      <w:sz w:val="16"/>
                      <w:szCs w:val="16"/>
                    </w:rPr>
                    <w:t>tief</w:t>
                  </w:r>
                </w:p>
              </w:tc>
              <w:tc>
                <w:tcPr>
                  <w:tcW w:w="1440" w:type="dxa"/>
                </w:tcPr>
                <w:p w14:paraId="487D57A9" w14:textId="77777777" w:rsidR="009740D8" w:rsidRPr="00F01C02" w:rsidRDefault="009740D8" w:rsidP="00F01C02">
                  <w:pPr>
                    <w:spacing w:line="240" w:lineRule="auto"/>
                    <w:rPr>
                      <w:sz w:val="16"/>
                      <w:szCs w:val="16"/>
                    </w:rPr>
                  </w:pPr>
                  <w:r w:rsidRPr="00F01C02">
                    <w:rPr>
                      <w:sz w:val="16"/>
                      <w:szCs w:val="16"/>
                    </w:rPr>
                    <w:t>sehr tief</w:t>
                  </w:r>
                </w:p>
              </w:tc>
            </w:tr>
            <w:tr w:rsidR="009740D8" w14:paraId="30DB74DA" w14:textId="77777777" w:rsidTr="00D56B34">
              <w:tc>
                <w:tcPr>
                  <w:tcW w:w="1440" w:type="dxa"/>
                </w:tcPr>
                <w:p w14:paraId="00630AAB" w14:textId="093DDE01" w:rsidR="009740D8" w:rsidRPr="006E1633" w:rsidRDefault="002B3313" w:rsidP="00F01C02">
                  <w:pPr>
                    <w:spacing w:line="240" w:lineRule="auto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täglich</w:t>
                  </w:r>
                </w:p>
              </w:tc>
              <w:tc>
                <w:tcPr>
                  <w:tcW w:w="1440" w:type="dxa"/>
                  <w:shd w:val="clear" w:color="auto" w:fill="FFFF00"/>
                </w:tcPr>
                <w:p w14:paraId="729D0328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40" w:type="dxa"/>
                  <w:shd w:val="clear" w:color="auto" w:fill="EE0000"/>
                </w:tcPr>
                <w:p w14:paraId="0C8F08DA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40" w:type="dxa"/>
                  <w:shd w:val="clear" w:color="auto" w:fill="FF0000"/>
                </w:tcPr>
                <w:p w14:paraId="665343AC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40" w:type="dxa"/>
                  <w:shd w:val="clear" w:color="auto" w:fill="FF0000"/>
                </w:tcPr>
                <w:p w14:paraId="23580B55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40" w:type="dxa"/>
                  <w:shd w:val="clear" w:color="auto" w:fill="FF0000"/>
                </w:tcPr>
                <w:p w14:paraId="03B77A4C" w14:textId="77777777" w:rsidR="009740D8" w:rsidRDefault="009740D8" w:rsidP="009740D8"/>
              </w:tc>
            </w:tr>
            <w:tr w:rsidR="009740D8" w14:paraId="383C51E0" w14:textId="77777777" w:rsidTr="00D56B34">
              <w:tc>
                <w:tcPr>
                  <w:tcW w:w="1440" w:type="dxa"/>
                </w:tcPr>
                <w:p w14:paraId="6E1E8E5B" w14:textId="42FD4C94" w:rsidR="009740D8" w:rsidRPr="006E1633" w:rsidRDefault="009740D8" w:rsidP="00F01C02">
                  <w:pPr>
                    <w:spacing w:line="240" w:lineRule="auto"/>
                    <w:rPr>
                      <w:sz w:val="16"/>
                      <w:szCs w:val="16"/>
                    </w:rPr>
                  </w:pPr>
                  <w:r w:rsidRPr="006E1633">
                    <w:rPr>
                      <w:sz w:val="16"/>
                      <w:szCs w:val="16"/>
                    </w:rPr>
                    <w:t>w</w:t>
                  </w:r>
                  <w:r w:rsidR="002B3313">
                    <w:rPr>
                      <w:sz w:val="16"/>
                      <w:szCs w:val="16"/>
                    </w:rPr>
                    <w:t>öchentlich</w:t>
                  </w:r>
                </w:p>
              </w:tc>
              <w:tc>
                <w:tcPr>
                  <w:tcW w:w="1440" w:type="dxa"/>
                  <w:shd w:val="clear" w:color="auto" w:fill="FFFF00"/>
                </w:tcPr>
                <w:p w14:paraId="25483DFC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40" w:type="dxa"/>
                  <w:shd w:val="clear" w:color="auto" w:fill="FFFF00"/>
                </w:tcPr>
                <w:p w14:paraId="5F7EA903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40" w:type="dxa"/>
                  <w:shd w:val="clear" w:color="auto" w:fill="EE0000"/>
                </w:tcPr>
                <w:p w14:paraId="1926C856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40" w:type="dxa"/>
                  <w:shd w:val="clear" w:color="auto" w:fill="FF0000"/>
                </w:tcPr>
                <w:p w14:paraId="7FE04276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40" w:type="dxa"/>
                  <w:shd w:val="clear" w:color="auto" w:fill="FF0000"/>
                </w:tcPr>
                <w:p w14:paraId="5962A40C" w14:textId="77777777" w:rsidR="009740D8" w:rsidRDefault="009740D8" w:rsidP="009740D8"/>
              </w:tc>
            </w:tr>
            <w:tr w:rsidR="009740D8" w14:paraId="70E3B5C0" w14:textId="77777777" w:rsidTr="005920DD">
              <w:tc>
                <w:tcPr>
                  <w:tcW w:w="1440" w:type="dxa"/>
                </w:tcPr>
                <w:p w14:paraId="7D1DDF54" w14:textId="508FC996" w:rsidR="009740D8" w:rsidRPr="006E1633" w:rsidRDefault="009740D8" w:rsidP="00F01C02">
                  <w:pPr>
                    <w:spacing w:line="240" w:lineRule="auto"/>
                    <w:rPr>
                      <w:sz w:val="16"/>
                      <w:szCs w:val="16"/>
                    </w:rPr>
                  </w:pPr>
                  <w:r w:rsidRPr="006E1633">
                    <w:rPr>
                      <w:sz w:val="16"/>
                      <w:szCs w:val="16"/>
                    </w:rPr>
                    <w:t>m</w:t>
                  </w:r>
                  <w:r w:rsidR="002B3313">
                    <w:rPr>
                      <w:sz w:val="16"/>
                      <w:szCs w:val="16"/>
                    </w:rPr>
                    <w:t>onatlich</w:t>
                  </w:r>
                </w:p>
              </w:tc>
              <w:tc>
                <w:tcPr>
                  <w:tcW w:w="1440" w:type="dxa"/>
                  <w:shd w:val="clear" w:color="auto" w:fill="00FF00"/>
                </w:tcPr>
                <w:p w14:paraId="7E0D9B5D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40" w:type="dxa"/>
                  <w:shd w:val="clear" w:color="auto" w:fill="FFFF00"/>
                </w:tcPr>
                <w:p w14:paraId="6B0E36BE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40" w:type="dxa"/>
                  <w:shd w:val="clear" w:color="auto" w:fill="FFFF00"/>
                </w:tcPr>
                <w:p w14:paraId="1B570FE3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40" w:type="dxa"/>
                  <w:shd w:val="clear" w:color="auto" w:fill="FF0000"/>
                </w:tcPr>
                <w:p w14:paraId="76092A7D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40" w:type="dxa"/>
                  <w:shd w:val="clear" w:color="auto" w:fill="FF0000"/>
                </w:tcPr>
                <w:p w14:paraId="58AFF1FF" w14:textId="77777777" w:rsidR="009740D8" w:rsidRDefault="009740D8" w:rsidP="009740D8"/>
              </w:tc>
            </w:tr>
            <w:tr w:rsidR="009740D8" w14:paraId="38767F76" w14:textId="77777777" w:rsidTr="005920DD">
              <w:tc>
                <w:tcPr>
                  <w:tcW w:w="1440" w:type="dxa"/>
                </w:tcPr>
                <w:p w14:paraId="6AC07917" w14:textId="41C19F4C" w:rsidR="009740D8" w:rsidRPr="006E1633" w:rsidRDefault="002B3313" w:rsidP="00F01C02">
                  <w:pPr>
                    <w:spacing w:line="240" w:lineRule="auto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saisonal</w:t>
                  </w:r>
                </w:p>
              </w:tc>
              <w:tc>
                <w:tcPr>
                  <w:tcW w:w="1440" w:type="dxa"/>
                  <w:shd w:val="clear" w:color="auto" w:fill="00FF00"/>
                </w:tcPr>
                <w:p w14:paraId="74F24862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40" w:type="dxa"/>
                  <w:shd w:val="clear" w:color="auto" w:fill="00FF00"/>
                </w:tcPr>
                <w:p w14:paraId="0DCFE06D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40" w:type="dxa"/>
                  <w:shd w:val="clear" w:color="auto" w:fill="FFFF00"/>
                </w:tcPr>
                <w:p w14:paraId="7AE15CC8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40" w:type="dxa"/>
                  <w:shd w:val="clear" w:color="auto" w:fill="FFFF00"/>
                </w:tcPr>
                <w:p w14:paraId="32B164C9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40" w:type="dxa"/>
                  <w:shd w:val="clear" w:color="auto" w:fill="FF0000"/>
                </w:tcPr>
                <w:p w14:paraId="5A743DDF" w14:textId="77777777" w:rsidR="009740D8" w:rsidRDefault="009740D8" w:rsidP="009740D8"/>
              </w:tc>
            </w:tr>
            <w:tr w:rsidR="009740D8" w14:paraId="45F13338" w14:textId="77777777" w:rsidTr="005920DD">
              <w:tc>
                <w:tcPr>
                  <w:tcW w:w="1440" w:type="dxa"/>
                </w:tcPr>
                <w:p w14:paraId="3504977A" w14:textId="1A2A11BD" w:rsidR="009740D8" w:rsidRPr="006E1633" w:rsidRDefault="002B3313" w:rsidP="00F01C02">
                  <w:pPr>
                    <w:spacing w:line="240" w:lineRule="auto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s</w:t>
                  </w:r>
                  <w:r w:rsidR="009740D8" w:rsidRPr="006E1633">
                    <w:rPr>
                      <w:sz w:val="16"/>
                      <w:szCs w:val="16"/>
                    </w:rPr>
                    <w:t>ehr unwahr</w:t>
                  </w:r>
                  <w:r w:rsidR="004B3F35">
                    <w:rPr>
                      <w:sz w:val="16"/>
                      <w:szCs w:val="16"/>
                    </w:rPr>
                    <w:t>-</w:t>
                  </w:r>
                  <w:proofErr w:type="spellStart"/>
                  <w:r w:rsidR="009740D8" w:rsidRPr="006E1633">
                    <w:rPr>
                      <w:sz w:val="16"/>
                      <w:szCs w:val="16"/>
                    </w:rPr>
                    <w:t>scheinlich</w:t>
                  </w:r>
                  <w:proofErr w:type="spellEnd"/>
                </w:p>
              </w:tc>
              <w:tc>
                <w:tcPr>
                  <w:tcW w:w="1440" w:type="dxa"/>
                  <w:shd w:val="clear" w:color="auto" w:fill="00FF00"/>
                </w:tcPr>
                <w:p w14:paraId="0C33F359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40" w:type="dxa"/>
                  <w:shd w:val="clear" w:color="auto" w:fill="00FF00"/>
                </w:tcPr>
                <w:p w14:paraId="400B5082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40" w:type="dxa"/>
                  <w:shd w:val="clear" w:color="auto" w:fill="00FF00"/>
                </w:tcPr>
                <w:p w14:paraId="0D1C6764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40" w:type="dxa"/>
                  <w:shd w:val="clear" w:color="auto" w:fill="FFFF00"/>
                </w:tcPr>
                <w:p w14:paraId="15B72AD7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40" w:type="dxa"/>
                  <w:shd w:val="clear" w:color="auto" w:fill="FFFF00"/>
                </w:tcPr>
                <w:p w14:paraId="2EF346D5" w14:textId="77777777" w:rsidR="009740D8" w:rsidRDefault="009740D8" w:rsidP="009740D8"/>
              </w:tc>
            </w:tr>
          </w:tbl>
          <w:p w14:paraId="46AF9888" w14:textId="77777777" w:rsidR="00395396" w:rsidRDefault="00395396" w:rsidP="00A962A2">
            <w:pPr>
              <w:tabs>
                <w:tab w:val="center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</w:p>
          <w:tbl>
            <w:tblPr>
              <w:tblStyle w:val="Tabellenraster"/>
              <w:tblW w:w="0" w:type="auto"/>
              <w:tblLook w:val="04A0" w:firstRow="1" w:lastRow="0" w:firstColumn="1" w:lastColumn="0" w:noHBand="0" w:noVBand="1"/>
            </w:tblPr>
            <w:tblGrid>
              <w:gridCol w:w="252"/>
              <w:gridCol w:w="2410"/>
            </w:tblGrid>
            <w:tr w:rsidR="008B4666" w14:paraId="0E52D0FC" w14:textId="77777777" w:rsidTr="001A19F3">
              <w:tc>
                <w:tcPr>
                  <w:tcW w:w="252" w:type="dxa"/>
                </w:tcPr>
                <w:p w14:paraId="597B76EA" w14:textId="77777777" w:rsidR="008B4666" w:rsidRDefault="000976B4" w:rsidP="008B4666">
                  <w:pPr>
                    <w:rPr>
                      <w:sz w:val="16"/>
                      <w:szCs w:val="16"/>
                    </w:rPr>
                  </w:pPr>
                  <w:sdt>
                    <w:sdtPr>
                      <w:rPr>
                        <w:sz w:val="16"/>
                        <w:szCs w:val="16"/>
                        <w:highlight w:val="red"/>
                        <w:lang w:eastAsia="de-CH"/>
                      </w:rPr>
                      <w:id w:val="135168553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8B4666">
                        <w:rPr>
                          <w:rFonts w:ascii="MS Gothic" w:eastAsia="MS Gothic" w:hAnsi="MS Gothic" w:hint="eastAsia"/>
                          <w:sz w:val="16"/>
                          <w:szCs w:val="16"/>
                          <w:highlight w:val="red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2410" w:type="dxa"/>
                </w:tcPr>
                <w:p w14:paraId="708DE338" w14:textId="77777777" w:rsidR="008B4666" w:rsidRDefault="008B4666" w:rsidP="008B4666">
                  <w:pPr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 xml:space="preserve">Prio 1 </w:t>
                  </w:r>
                </w:p>
              </w:tc>
            </w:tr>
            <w:tr w:rsidR="008B4666" w14:paraId="69398C86" w14:textId="77777777" w:rsidTr="001A19F3">
              <w:tc>
                <w:tcPr>
                  <w:tcW w:w="252" w:type="dxa"/>
                </w:tcPr>
                <w:p w14:paraId="1A280DEB" w14:textId="7FDD64BF" w:rsidR="008B4666" w:rsidRPr="005201B7" w:rsidRDefault="000976B4" w:rsidP="008B4666">
                  <w:pPr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highlight w:val="yellow"/>
                        <w:lang w:eastAsia="de-CH"/>
                      </w:rPr>
                      <w:id w:val="371431181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E50476">
                        <w:rPr>
                          <w:rFonts w:ascii="MS Gothic" w:eastAsia="MS Gothic" w:hAnsi="MS Gothic" w:hint="eastAsia"/>
                          <w:sz w:val="16"/>
                          <w:szCs w:val="16"/>
                          <w:highlight w:val="yellow"/>
                          <w:lang w:eastAsia="de-CH"/>
                        </w:rPr>
                        <w:t>☒</w:t>
                      </w:r>
                    </w:sdtContent>
                  </w:sdt>
                </w:p>
              </w:tc>
              <w:tc>
                <w:tcPr>
                  <w:tcW w:w="2410" w:type="dxa"/>
                </w:tcPr>
                <w:p w14:paraId="0DAAB6F5" w14:textId="77777777" w:rsidR="008B4666" w:rsidRDefault="008B4666" w:rsidP="008B4666">
                  <w:pPr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Prio 2</w:t>
                  </w:r>
                </w:p>
              </w:tc>
            </w:tr>
            <w:tr w:rsidR="008B4666" w14:paraId="4A66E8F4" w14:textId="77777777" w:rsidTr="001A19F3">
              <w:tc>
                <w:tcPr>
                  <w:tcW w:w="252" w:type="dxa"/>
                </w:tcPr>
                <w:p w14:paraId="5FD0E15F" w14:textId="77777777" w:rsidR="008B4666" w:rsidRPr="005201B7" w:rsidRDefault="000976B4" w:rsidP="008B4666">
                  <w:pPr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highlight w:val="green"/>
                        <w:lang w:eastAsia="de-CH"/>
                      </w:rPr>
                      <w:id w:val="104795591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8B4666" w:rsidRPr="005201B7">
                        <w:rPr>
                          <w:rFonts w:ascii="MS Gothic" w:eastAsia="MS Gothic" w:hAnsi="MS Gothic" w:hint="eastAsia"/>
                          <w:sz w:val="16"/>
                          <w:szCs w:val="16"/>
                          <w:highlight w:val="green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2410" w:type="dxa"/>
                </w:tcPr>
                <w:p w14:paraId="6B62DA8B" w14:textId="77777777" w:rsidR="008B4666" w:rsidRDefault="008B4666" w:rsidP="008B4666">
                  <w:pPr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Prio 3</w:t>
                  </w:r>
                </w:p>
              </w:tc>
            </w:tr>
            <w:tr w:rsidR="00636688" w14:paraId="6469BCB1" w14:textId="77777777" w:rsidTr="001A19F3">
              <w:tc>
                <w:tcPr>
                  <w:tcW w:w="252" w:type="dxa"/>
                </w:tcPr>
                <w:p w14:paraId="05C29790" w14:textId="77777777" w:rsidR="00636688" w:rsidRPr="005201B7" w:rsidRDefault="00636688" w:rsidP="008B4666">
                  <w:pPr>
                    <w:rPr>
                      <w:sz w:val="16"/>
                      <w:szCs w:val="16"/>
                      <w:highlight w:val="green"/>
                      <w:lang w:eastAsia="de-CH"/>
                    </w:rPr>
                  </w:pPr>
                </w:p>
              </w:tc>
              <w:tc>
                <w:tcPr>
                  <w:tcW w:w="2410" w:type="dxa"/>
                </w:tcPr>
                <w:p w14:paraId="153D1C0C" w14:textId="77777777" w:rsidR="00636688" w:rsidRDefault="00636688" w:rsidP="008B4666">
                  <w:pPr>
                    <w:rPr>
                      <w:sz w:val="16"/>
                      <w:szCs w:val="16"/>
                    </w:rPr>
                  </w:pPr>
                </w:p>
              </w:tc>
            </w:tr>
          </w:tbl>
          <w:p w14:paraId="6F4C5202" w14:textId="7F491282" w:rsidR="008B4666" w:rsidRDefault="008B4666" w:rsidP="00A962A2">
            <w:pPr>
              <w:tabs>
                <w:tab w:val="center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</w:p>
        </w:tc>
        <w:tc>
          <w:tcPr>
            <w:tcW w:w="3401" w:type="dxa"/>
          </w:tcPr>
          <w:p w14:paraId="3C76CD17" w14:textId="67E0DF0B" w:rsidR="007554B2" w:rsidRPr="00823059" w:rsidRDefault="007554B2" w:rsidP="007554B2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 w:rsidRPr="006E1633">
              <w:rPr>
                <w:sz w:val="16"/>
                <w:szCs w:val="16"/>
              </w:rPr>
              <w:t xml:space="preserve">*EW=Wahrscheinlichkeit, </w:t>
            </w:r>
            <w:r w:rsidR="00823059" w:rsidRPr="00823059">
              <w:rPr>
                <w:rFonts w:asciiTheme="majorHAnsi" w:hAnsiTheme="majorHAnsi" w:cstheme="majorHAnsi"/>
                <w:sz w:val="16"/>
                <w:szCs w:val="16"/>
              </w:rPr>
              <w:t>dass aus heutiger Sicht hier Wildschweine einen Durchgang suchen</w:t>
            </w:r>
            <w:r w:rsidR="00B94098">
              <w:rPr>
                <w:rFonts w:asciiTheme="majorHAnsi" w:hAnsiTheme="majorHAnsi" w:cstheme="majorHAnsi"/>
                <w:sz w:val="16"/>
                <w:szCs w:val="16"/>
              </w:rPr>
              <w:t>.</w:t>
            </w:r>
          </w:p>
          <w:p w14:paraId="34A6BF5A" w14:textId="77777777" w:rsidR="007554B2" w:rsidRPr="006E1633" w:rsidRDefault="007554B2" w:rsidP="007554B2">
            <w:pPr>
              <w:rPr>
                <w:sz w:val="16"/>
                <w:szCs w:val="16"/>
              </w:rPr>
            </w:pPr>
          </w:p>
          <w:p w14:paraId="71844863" w14:textId="77777777" w:rsidR="00594D88" w:rsidRPr="00594D88" w:rsidRDefault="00594D88" w:rsidP="00594D88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 w:rsidRPr="00594D88">
              <w:rPr>
                <w:rFonts w:asciiTheme="majorHAnsi" w:hAnsiTheme="majorHAnsi" w:cstheme="majorHAnsi"/>
                <w:sz w:val="16"/>
                <w:szCs w:val="16"/>
              </w:rPr>
              <w:t xml:space="preserve">+AS=Aufwand für die bauliche Schliessung der Lücke: 1=sehr tief, 5= sehr hoch </w:t>
            </w:r>
          </w:p>
          <w:p w14:paraId="7AD9ED88" w14:textId="77777777" w:rsidR="00594D88" w:rsidRPr="00594D88" w:rsidRDefault="00594D88" w:rsidP="00594D88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 w:rsidRPr="00594D88">
              <w:rPr>
                <w:rFonts w:asciiTheme="majorHAnsi" w:hAnsiTheme="majorHAnsi" w:cstheme="majorHAnsi"/>
                <w:sz w:val="16"/>
                <w:szCs w:val="16"/>
              </w:rPr>
              <w:t xml:space="preserve">Der Aufwand hängt von der Grösse der Lücke und dem Aufwand für die Zäunung, </w:t>
            </w:r>
            <w:proofErr w:type="spellStart"/>
            <w:r w:rsidRPr="00594D88">
              <w:rPr>
                <w:rFonts w:asciiTheme="majorHAnsi" w:hAnsiTheme="majorHAnsi" w:cstheme="majorHAnsi"/>
                <w:sz w:val="16"/>
                <w:szCs w:val="16"/>
              </w:rPr>
              <w:t>zB</w:t>
            </w:r>
            <w:proofErr w:type="spellEnd"/>
            <w:r w:rsidRPr="00594D88">
              <w:rPr>
                <w:rFonts w:asciiTheme="majorHAnsi" w:hAnsiTheme="majorHAnsi" w:cstheme="majorHAnsi"/>
                <w:sz w:val="16"/>
                <w:szCs w:val="16"/>
              </w:rPr>
              <w:t xml:space="preserve">. Bodenbeschaffenheit, Erreichbarkeit, Materialbedarf, Akzeptanz der eingeschränkten Nutzer </w:t>
            </w:r>
          </w:p>
          <w:p w14:paraId="5CE850F9" w14:textId="77777777" w:rsidR="00A301EA" w:rsidRPr="00594D88" w:rsidRDefault="00A301EA" w:rsidP="007554B2">
            <w:pPr>
              <w:rPr>
                <w:rFonts w:asciiTheme="majorHAnsi" w:hAnsiTheme="majorHAnsi" w:cstheme="majorHAnsi"/>
                <w:sz w:val="16"/>
                <w:szCs w:val="16"/>
              </w:rPr>
            </w:pPr>
          </w:p>
          <w:p w14:paraId="4E8654C3" w14:textId="77777777" w:rsidR="005201B7" w:rsidRDefault="005201B7" w:rsidP="007554B2">
            <w:pPr>
              <w:rPr>
                <w:sz w:val="16"/>
                <w:szCs w:val="16"/>
              </w:rPr>
            </w:pPr>
          </w:p>
          <w:p w14:paraId="149F804D" w14:textId="50FE29A8" w:rsidR="00A301EA" w:rsidRDefault="00A301EA" w:rsidP="007554B2">
            <w:pPr>
              <w:rPr>
                <w:sz w:val="16"/>
                <w:szCs w:val="16"/>
              </w:rPr>
            </w:pPr>
          </w:p>
          <w:p w14:paraId="7FC9AA08" w14:textId="77777777" w:rsidR="00A301EA" w:rsidRPr="006E1633" w:rsidRDefault="00A301EA" w:rsidP="007554B2">
            <w:pPr>
              <w:rPr>
                <w:sz w:val="16"/>
                <w:szCs w:val="16"/>
              </w:rPr>
            </w:pPr>
          </w:p>
          <w:p w14:paraId="673293F8" w14:textId="77777777" w:rsidR="00CB2FB6" w:rsidRDefault="00CB2FB6" w:rsidP="007554B2">
            <w:pPr>
              <w:rPr>
                <w:lang w:val="de-DE"/>
              </w:rPr>
            </w:pPr>
          </w:p>
          <w:p w14:paraId="3F17D686" w14:textId="77777777" w:rsidR="00395396" w:rsidRPr="007554B2" w:rsidRDefault="00395396" w:rsidP="009740D8">
            <w:pPr>
              <w:tabs>
                <w:tab w:val="center" w:pos="3432"/>
              </w:tabs>
              <w:spacing w:before="40" w:after="40"/>
              <w:rPr>
                <w:rFonts w:ascii="MS Gothic" w:eastAsia="MS Gothic" w:hAnsi="MS Gothic"/>
                <w:sz w:val="16"/>
                <w:szCs w:val="16"/>
                <w:lang w:val="de-DE" w:eastAsia="de-CH"/>
              </w:rPr>
            </w:pPr>
          </w:p>
        </w:tc>
      </w:tr>
    </w:tbl>
    <w:p w14:paraId="3DEB965A" w14:textId="77777777" w:rsidR="00CE312F" w:rsidRPr="00F267BF" w:rsidRDefault="00CE312F" w:rsidP="005D1FE6">
      <w:pPr>
        <w:rPr>
          <w:lang w:val="en-US"/>
        </w:rPr>
      </w:pPr>
    </w:p>
    <w:sectPr w:rsidR="00CE312F" w:rsidRPr="00F267BF" w:rsidSect="00446FC9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6" w:h="16838" w:code="9"/>
      <w:pgMar w:top="1417" w:right="1417" w:bottom="1134" w:left="1417" w:header="1984" w:footer="79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948396" w14:textId="77777777" w:rsidR="000976B4" w:rsidRDefault="000976B4" w:rsidP="00C36F5B">
      <w:r>
        <w:separator/>
      </w:r>
    </w:p>
  </w:endnote>
  <w:endnote w:type="continuationSeparator" w:id="0">
    <w:p w14:paraId="14555724" w14:textId="77777777" w:rsidR="000976B4" w:rsidRDefault="000976B4" w:rsidP="00C36F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915FFD" w14:textId="77777777" w:rsidR="00446FC9" w:rsidRDefault="00446FC9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CD7131" w14:textId="77777777" w:rsidR="00D23076" w:rsidRPr="00E9335A" w:rsidRDefault="00DD59D5" w:rsidP="00DD59D5">
    <w:pPr>
      <w:pStyle w:val="Absenderinfo"/>
      <w:rPr>
        <w:rFonts w:asciiTheme="majorHAnsi" w:hAnsiTheme="majorHAnsi" w:cstheme="majorHAnsi"/>
      </w:rPr>
    </w:pPr>
    <w:r w:rsidRPr="00E9335A">
      <w:rPr>
        <w:rFonts w:asciiTheme="majorHAnsi" w:hAnsiTheme="majorHAnsi" w:cstheme="majorHAnsi"/>
      </w:rPr>
      <w:t>exper</w:t>
    </w:r>
    <w:r w:rsidRPr="00E9335A">
      <w:rPr>
        <w:rFonts w:asciiTheme="majorHAnsi" w:hAnsiTheme="majorHAnsi" w:cstheme="majorHAnsi"/>
        <w:b/>
        <w:bCs/>
      </w:rPr>
      <w:t>tier</w:t>
    </w:r>
    <w:r w:rsidRPr="00E9335A">
      <w:rPr>
        <w:rFonts w:asciiTheme="majorHAnsi" w:hAnsiTheme="majorHAnsi" w:cstheme="majorHAnsi"/>
      </w:rPr>
      <w:t xml:space="preserve"> GmbH | </w:t>
    </w:r>
    <w:proofErr w:type="spellStart"/>
    <w:r w:rsidRPr="00E9335A">
      <w:rPr>
        <w:rFonts w:asciiTheme="majorHAnsi" w:hAnsiTheme="majorHAnsi" w:cstheme="majorHAnsi"/>
      </w:rPr>
      <w:t>Veterinary</w:t>
    </w:r>
    <w:proofErr w:type="spellEnd"/>
    <w:r w:rsidRPr="00E9335A">
      <w:rPr>
        <w:rFonts w:asciiTheme="majorHAnsi" w:hAnsiTheme="majorHAnsi" w:cstheme="majorHAnsi"/>
      </w:rPr>
      <w:t xml:space="preserve"> Consulting, </w:t>
    </w:r>
    <w:r w:rsidR="004643F5" w:rsidRPr="00E9335A">
      <w:rPr>
        <w:rFonts w:asciiTheme="majorHAnsi" w:hAnsiTheme="majorHAnsi" w:cstheme="majorHAnsi"/>
      </w:rPr>
      <w:t>Albert Fritsche, Dr. med. vet., MPA, Lehnmattstrasse 6, 9050 Appenzell</w:t>
    </w:r>
    <w:r w:rsidR="004643F5" w:rsidRPr="00E9335A">
      <w:rPr>
        <w:rFonts w:asciiTheme="majorHAnsi" w:hAnsiTheme="majorHAnsi" w:cstheme="majorHAnsi"/>
      </w:rPr>
      <w:br/>
      <w:t xml:space="preserve">T </w:t>
    </w:r>
    <w:hyperlink r:id="rId1" w:history="1">
      <w:r w:rsidR="004643F5" w:rsidRPr="00E9335A">
        <w:rPr>
          <w:rFonts w:asciiTheme="majorHAnsi" w:hAnsiTheme="majorHAnsi" w:cstheme="majorHAnsi"/>
        </w:rPr>
        <w:t>+41 71 780 18 20</w:t>
      </w:r>
    </w:hyperlink>
    <w:r w:rsidR="004643F5" w:rsidRPr="00E9335A">
      <w:rPr>
        <w:rFonts w:asciiTheme="majorHAnsi" w:hAnsiTheme="majorHAnsi" w:cstheme="majorHAnsi"/>
      </w:rPr>
      <w:t xml:space="preserve">, M </w:t>
    </w:r>
    <w:hyperlink r:id="rId2" w:history="1">
      <w:r w:rsidR="004643F5" w:rsidRPr="00E9335A">
        <w:rPr>
          <w:rFonts w:asciiTheme="majorHAnsi" w:hAnsiTheme="majorHAnsi" w:cstheme="majorHAnsi"/>
        </w:rPr>
        <w:t>+41 79 944 27 59</w:t>
      </w:r>
    </w:hyperlink>
    <w:r w:rsidR="004643F5" w:rsidRPr="00E9335A">
      <w:rPr>
        <w:rFonts w:asciiTheme="majorHAnsi" w:hAnsiTheme="majorHAnsi" w:cstheme="majorHAnsi"/>
      </w:rPr>
      <w:t>, albert.fritsche@expertier.ch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71A2F1" w14:textId="77777777" w:rsidR="00D23076" w:rsidRPr="00C61461" w:rsidRDefault="00C61461" w:rsidP="00C61461">
    <w:pPr>
      <w:pStyle w:val="Absenderinfo"/>
      <w:rPr>
        <w:lang w:val="en-US"/>
      </w:rPr>
    </w:pPr>
    <w:r w:rsidRPr="002A4094">
      <w:rPr>
        <w:lang w:val="en-US"/>
      </w:rPr>
      <w:t xml:space="preserve">Expertier </w:t>
    </w:r>
    <w:r>
      <w:rPr>
        <w:lang w:val="en-US"/>
      </w:rPr>
      <w:t xml:space="preserve">GmbH </w:t>
    </w:r>
    <w:r w:rsidRPr="00C61461">
      <w:rPr>
        <w:lang w:val="en-US"/>
      </w:rPr>
      <w:t>|</w:t>
    </w:r>
    <w:r>
      <w:rPr>
        <w:lang w:val="en-US"/>
      </w:rPr>
      <w:t xml:space="preserve"> </w:t>
    </w:r>
    <w:r w:rsidRPr="002A4094">
      <w:rPr>
        <w:lang w:val="en-US"/>
      </w:rPr>
      <w:t xml:space="preserve">Veterinary Consulting, Dr. med. vet. </w:t>
    </w:r>
    <w:r w:rsidRPr="001C3543">
      <w:rPr>
        <w:lang w:val="en-US"/>
      </w:rPr>
      <w:t xml:space="preserve">Rolf Hanimann, </w:t>
    </w:r>
    <w:proofErr w:type="spellStart"/>
    <w:r w:rsidRPr="001C3543">
      <w:rPr>
        <w:lang w:val="en-US"/>
      </w:rPr>
      <w:t>Sammacrest</w:t>
    </w:r>
    <w:proofErr w:type="spellEnd"/>
    <w:r w:rsidRPr="001C3543">
      <w:rPr>
        <w:lang w:val="en-US"/>
      </w:rPr>
      <w:t xml:space="preserve"> 11, 7235 </w:t>
    </w:r>
    <w:proofErr w:type="spellStart"/>
    <w:r w:rsidRPr="001C3543">
      <w:rPr>
        <w:lang w:val="en-US"/>
      </w:rPr>
      <w:t>Fideris</w:t>
    </w:r>
    <w:proofErr w:type="spellEnd"/>
    <w:r w:rsidRPr="001C3543">
      <w:rPr>
        <w:lang w:val="en-US"/>
      </w:rPr>
      <w:br/>
    </w:r>
    <w:r w:rsidRPr="00C61461">
      <w:rPr>
        <w:lang w:val="en-US"/>
      </w:rPr>
      <w:t>+41 81 330 58 61</w:t>
    </w:r>
    <w:r w:rsidRPr="001C3543">
      <w:rPr>
        <w:lang w:val="en-US"/>
      </w:rPr>
      <w:t>, rolf.hanimann@expertier.ch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3739BF" w14:textId="77777777" w:rsidR="000976B4" w:rsidRDefault="000976B4" w:rsidP="00C36F5B">
      <w:r>
        <w:separator/>
      </w:r>
    </w:p>
  </w:footnote>
  <w:footnote w:type="continuationSeparator" w:id="0">
    <w:p w14:paraId="7F7EADE0" w14:textId="77777777" w:rsidR="000976B4" w:rsidRDefault="000976B4" w:rsidP="00C36F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A4C288" w14:textId="77777777" w:rsidR="00446FC9" w:rsidRDefault="00446FC9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06D799" w14:textId="338D7750" w:rsidR="00D23076" w:rsidRPr="00246166" w:rsidRDefault="00DD59D5" w:rsidP="00246166">
    <w:pPr>
      <w:pStyle w:val="Absenderinfo"/>
      <w:rPr>
        <w:u w:val="single"/>
      </w:rPr>
    </w:pPr>
    <w:r w:rsidRPr="00246166">
      <w:rPr>
        <w:noProof/>
        <w:u w:val="single"/>
      </w:rPr>
      <w:drawing>
        <wp:anchor distT="0" distB="0" distL="114300" distR="114300" simplePos="0" relativeHeight="251650560" behindDoc="0" locked="1" layoutInCell="1" allowOverlap="1" wp14:anchorId="63A1258A" wp14:editId="7466D292">
          <wp:simplePos x="0" y="0"/>
          <wp:positionH relativeFrom="page">
            <wp:posOffset>5216525</wp:posOffset>
          </wp:positionH>
          <wp:positionV relativeFrom="page">
            <wp:posOffset>673735</wp:posOffset>
          </wp:positionV>
          <wp:extent cx="1410335" cy="334645"/>
          <wp:effectExtent l="0" t="0" r="0" b="0"/>
          <wp:wrapNone/>
          <wp:docPr id="1" name="logo_rgb_1" descr="Ein Bild, das Schrift, Grafiken, Typografie, Logo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_rgb_1" descr="Ein Bild, das Schrift, Grafiken, Typografie, Logo enthält.&#10;&#10;Automatisch generierte Beschreibu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10335" cy="3346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589F154" w14:textId="77777777" w:rsidR="00D23076" w:rsidRPr="006F68AA" w:rsidRDefault="006F68AA" w:rsidP="00446FC9">
    <w:pPr>
      <w:pStyle w:val="pagina"/>
      <w:framePr w:wrap="around" w:x="9601" w:y="15826"/>
    </w:pPr>
    <w:r w:rsidRPr="006F68AA">
      <w:t xml:space="preserve">Seite </w:t>
    </w:r>
    <w:r w:rsidRPr="006F68AA">
      <w:fldChar w:fldCharType="begin"/>
    </w:r>
    <w:r w:rsidRPr="006F68AA">
      <w:instrText xml:space="preserve"> PAGE   \* MERGEFORMAT </w:instrText>
    </w:r>
    <w:r w:rsidRPr="006F68AA">
      <w:fldChar w:fldCharType="separate"/>
    </w:r>
    <w:r w:rsidRPr="006F68AA">
      <w:t>2</w:t>
    </w:r>
    <w:r w:rsidRPr="006F68AA">
      <w:fldChar w:fldCharType="end"/>
    </w:r>
    <w:r w:rsidRPr="006F68AA">
      <w:t>/</w:t>
    </w:r>
    <w:fldSimple w:instr=" NUMPAGES   \* MERGEFORMAT ">
      <w:r w:rsidRPr="006F68AA">
        <w:t>3</w:t>
      </w:r>
    </w:fldSimple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201AE7" w14:textId="77777777" w:rsidR="00D23076" w:rsidRDefault="0080795F" w:rsidP="00CC7ABC">
    <w:pPr>
      <w:pStyle w:val="Kopfzeile"/>
      <w:spacing w:after="2170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1" layoutInCell="1" allowOverlap="1" wp14:anchorId="3E18D06E" wp14:editId="5900E32D">
              <wp:simplePos x="0" y="0"/>
              <wp:positionH relativeFrom="margin">
                <wp:posOffset>0</wp:posOffset>
              </wp:positionH>
              <wp:positionV relativeFrom="page">
                <wp:posOffset>1823720</wp:posOffset>
              </wp:positionV>
              <wp:extent cx="3653155" cy="232410"/>
              <wp:effectExtent l="0" t="0" r="4445" b="15240"/>
              <wp:wrapNone/>
              <wp:docPr id="1308982296" name="box_adr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653155" cy="23241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tbl>
                          <w:tblPr>
                            <w:tblStyle w:val="Tabellenraster"/>
                            <w:tblW w:w="0" w:type="auto"/>
                            <w:tblBorders>
                              <w:bottom w:val="single" w:sz="4" w:space="0" w:color="auto"/>
                            </w:tblBorders>
                            <w:tblCellMar>
                              <w:bottom w:w="28" w:type="dxa"/>
                            </w:tblCellMar>
                            <w:tblLook w:val="04A0" w:firstRow="1" w:lastRow="0" w:firstColumn="1" w:lastColumn="0" w:noHBand="0" w:noVBand="1"/>
                          </w:tblPr>
                          <w:tblGrid>
                            <w:gridCol w:w="4423"/>
                          </w:tblGrid>
                          <w:tr w:rsidR="0080795F" w14:paraId="3C23EC07" w14:textId="77777777" w:rsidTr="00212AA0">
                            <w:tc>
                              <w:tcPr>
                                <w:tcW w:w="0" w:type="auto"/>
                              </w:tcPr>
                              <w:p w14:paraId="530D312A" w14:textId="77777777" w:rsidR="0080795F" w:rsidRDefault="00C61461" w:rsidP="00212AA0">
                                <w:pPr>
                                  <w:pStyle w:val="Kopfzeile"/>
                                </w:pPr>
                                <w:r>
                                  <w:t>expertier GmbH, Lehnmattstrasse 6, 9050 Appenzell, info@expertier.ch</w:t>
                                </w:r>
                              </w:p>
                            </w:tc>
                          </w:tr>
                        </w:tbl>
                        <w:p w14:paraId="4922A53B" w14:textId="77777777" w:rsidR="0080795F" w:rsidRDefault="0080795F" w:rsidP="00212AA0">
                          <w:pPr>
                            <w:pStyle w:val="Kopfzeile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E18D06E" id="_x0000_t202" coordsize="21600,21600" o:spt="202" path="m,l,21600r21600,l21600,xe">
              <v:stroke joinstyle="miter"/>
              <v:path gradientshapeok="t" o:connecttype="rect"/>
            </v:shapetype>
            <v:shape id="box_adr" o:spid="_x0000_s1026" type="#_x0000_t202" style="position:absolute;margin-left:0;margin-top:143.6pt;width:287.65pt;height:18.3pt;z-index: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" filled="f" stroked="f" strokeweight=".5pt">
              <v:textbox inset="0,0,0,0">
                <w:txbxContent>
                  <w:tbl>
                    <w:tblPr>
                      <w:tblStyle w:val="Tabellenraster"/>
                      <w:tblW w:w="0" w:type="auto"/>
                      <w:tblBorders>
                        <w:bottom w:val="single" w:sz="4" w:space="0" w:color="auto"/>
                      </w:tblBorders>
                      <w:tblCellMar>
                        <w:bottom w:w="28" w:type="dxa"/>
                      </w:tblCellMar>
                      <w:tblLook w:val="04A0" w:firstRow="1" w:lastRow="0" w:firstColumn="1" w:lastColumn="0" w:noHBand="0" w:noVBand="1"/>
                    </w:tblPr>
                    <w:tblGrid>
                      <w:gridCol w:w="4423"/>
                    </w:tblGrid>
                    <w:tr w:rsidR="0080795F" w14:paraId="3C23EC07" w14:textId="77777777" w:rsidTr="00212AA0">
                      <w:tc>
                        <w:tcPr>
                          <w:tcW w:w="0" w:type="auto"/>
                        </w:tcPr>
                        <w:p w14:paraId="530D312A" w14:textId="77777777" w:rsidR="0080795F" w:rsidRDefault="00C61461" w:rsidP="00212AA0">
                          <w:pPr>
                            <w:pStyle w:val="Kopfzeile"/>
                          </w:pPr>
                          <w:r>
                            <w:t>expertier GmbH, Lehnmattstrasse 6, 9050 Appenzell, info@expertier.ch</w:t>
                          </w:r>
                        </w:p>
                      </w:tc>
                    </w:tr>
                  </w:tbl>
                  <w:p w14:paraId="4922A53B" w14:textId="77777777" w:rsidR="0080795F" w:rsidRDefault="0080795F" w:rsidP="00212AA0">
                    <w:pPr>
                      <w:pStyle w:val="Kopfzeile"/>
                    </w:pPr>
                  </w:p>
                </w:txbxContent>
              </v:textbox>
              <w10:wrap anchorx="margin" anchory="page"/>
              <w10:anchorlock/>
            </v:shape>
          </w:pict>
        </mc:Fallback>
      </mc:AlternateContent>
    </w:r>
    <w:r w:rsidR="00D23076">
      <w:rPr>
        <w:noProof/>
      </w:rPr>
      <w:drawing>
        <wp:anchor distT="0" distB="0" distL="114300" distR="114300" simplePos="0" relativeHeight="251656192" behindDoc="0" locked="1" layoutInCell="1" allowOverlap="1" wp14:anchorId="12181FAD" wp14:editId="4283D9A8">
          <wp:simplePos x="0" y="0"/>
          <wp:positionH relativeFrom="page">
            <wp:posOffset>1172845</wp:posOffset>
          </wp:positionH>
          <wp:positionV relativeFrom="page">
            <wp:posOffset>504825</wp:posOffset>
          </wp:positionV>
          <wp:extent cx="1410335" cy="334645"/>
          <wp:effectExtent l="0" t="0" r="0" b="0"/>
          <wp:wrapNone/>
          <wp:docPr id="637146203" name="logo_rgb_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37146203" name="logo_rgb_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10335" cy="3346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EB4C2DF" w14:textId="77777777" w:rsidR="00D23076" w:rsidRDefault="00F37CF5" w:rsidP="00F37CF5">
    <w:pPr>
      <w:pStyle w:val="pagina"/>
      <w:framePr w:wrap="around"/>
    </w:pPr>
    <w:r w:rsidRPr="006F68AA">
      <w:t xml:space="preserve">Seite </w:t>
    </w:r>
    <w:r w:rsidRPr="006F68AA">
      <w:fldChar w:fldCharType="begin"/>
    </w:r>
    <w:r w:rsidRPr="006F68AA">
      <w:instrText xml:space="preserve"> PAGE   \* MERGEFORMAT </w:instrText>
    </w:r>
    <w:r w:rsidRPr="006F68AA">
      <w:fldChar w:fldCharType="separate"/>
    </w:r>
    <w:r>
      <w:t>2</w:t>
    </w:r>
    <w:r w:rsidRPr="006F68AA">
      <w:fldChar w:fldCharType="end"/>
    </w:r>
    <w:r w:rsidRPr="006F68AA">
      <w:t>/</w:t>
    </w:r>
    <w:fldSimple w:instr=" NUMPAGES   \* MERGEFORMAT ">
      <w:r>
        <w:t>2</w:t>
      </w:r>
    </w:fldSimple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4D1A70F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DB7708"/>
    <w:multiLevelType w:val="hybridMultilevel"/>
    <w:tmpl w:val="1FFA4032"/>
    <w:lvl w:ilvl="0" w:tplc="08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2A0EEC"/>
    <w:multiLevelType w:val="multilevel"/>
    <w:tmpl w:val="D45667FE"/>
    <w:numStyleLink w:val="AnhangAufzhlungListe"/>
  </w:abstractNum>
  <w:abstractNum w:abstractNumId="3" w15:restartNumberingAfterBreak="0">
    <w:nsid w:val="074A5158"/>
    <w:multiLevelType w:val="hybridMultilevel"/>
    <w:tmpl w:val="3926C32A"/>
    <w:lvl w:ilvl="0" w:tplc="1390CEE8">
      <w:start w:val="20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A23548"/>
    <w:multiLevelType w:val="hybridMultilevel"/>
    <w:tmpl w:val="BAA28ECA"/>
    <w:lvl w:ilvl="0" w:tplc="08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0118C5"/>
    <w:multiLevelType w:val="hybridMultilevel"/>
    <w:tmpl w:val="726AD318"/>
    <w:lvl w:ilvl="0" w:tplc="F9C24E0C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A84AEC"/>
    <w:multiLevelType w:val="multilevel"/>
    <w:tmpl w:val="5C2A26A2"/>
    <w:styleLink w:val="berschriftenListe"/>
    <w:lvl w:ilvl="0">
      <w:start w:val="1"/>
      <w:numFmt w:val="decimal"/>
      <w:pStyle w:val="berschrift1"/>
      <w:lvlText w:val="%1.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1">
      <w:start w:val="1"/>
      <w:numFmt w:val="decimal"/>
      <w:pStyle w:val="berschrift2"/>
      <w:lvlText w:val="%1.%2.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2">
      <w:start w:val="1"/>
      <w:numFmt w:val="decimal"/>
      <w:pStyle w:val="berschrift3"/>
      <w:lvlText w:val="%1.%2.%3.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3">
      <w:start w:val="1"/>
      <w:numFmt w:val="decimal"/>
      <w:pStyle w:val="berschrift4"/>
      <w:lvlText w:val="%1.%2.%3.%4.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4">
      <w:start w:val="1"/>
      <w:numFmt w:val="decimal"/>
      <w:pStyle w:val="berschrift5"/>
      <w:lvlText w:val="%1.%2.%3.%4.%5.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5">
      <w:start w:val="1"/>
      <w:numFmt w:val="decimal"/>
      <w:pStyle w:val="berschrift6"/>
      <w:lvlText w:val="%1.%2.%3.%4.%5.%6.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6">
      <w:start w:val="1"/>
      <w:numFmt w:val="decimal"/>
      <w:pStyle w:val="berschrift7"/>
      <w:lvlText w:val="%1.%2.%3.%4.%5.%6.%7.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7">
      <w:start w:val="1"/>
      <w:numFmt w:val="decimal"/>
      <w:pStyle w:val="berschrift8"/>
      <w:lvlText w:val="%1.%2.%3.%4.%5.%6.%7.%8.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8">
      <w:start w:val="1"/>
      <w:numFmt w:val="decimal"/>
      <w:pStyle w:val="berschrift9"/>
      <w:lvlText w:val="%1.%2.%3.%4.%5.%6.%7.%8.%9."/>
      <w:lvlJc w:val="left"/>
      <w:pPr>
        <w:tabs>
          <w:tab w:val="num" w:pos="709"/>
        </w:tabs>
        <w:ind w:left="709" w:hanging="709"/>
      </w:pPr>
      <w:rPr>
        <w:rFonts w:hint="default"/>
      </w:rPr>
    </w:lvl>
  </w:abstractNum>
  <w:abstractNum w:abstractNumId="7" w15:restartNumberingAfterBreak="0">
    <w:nsid w:val="18676464"/>
    <w:multiLevelType w:val="hybridMultilevel"/>
    <w:tmpl w:val="A1D2905C"/>
    <w:lvl w:ilvl="0" w:tplc="4056AC62">
      <w:start w:val="3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BD45B5"/>
    <w:multiLevelType w:val="multilevel"/>
    <w:tmpl w:val="ACF26C7A"/>
    <w:styleLink w:val="AufzhlungListe"/>
    <w:lvl w:ilvl="0">
      <w:start w:val="1"/>
      <w:numFmt w:val="bullet"/>
      <w:pStyle w:val="Aufzhlungszeichen"/>
      <w:lvlText w:val="–"/>
      <w:lvlJc w:val="left"/>
      <w:pPr>
        <w:tabs>
          <w:tab w:val="num" w:pos="199"/>
        </w:tabs>
        <w:ind w:left="199" w:hanging="199"/>
      </w:pPr>
      <w:rPr>
        <w:rFonts w:ascii="Arial" w:hAnsi="Arial" w:hint="default"/>
      </w:rPr>
    </w:lvl>
    <w:lvl w:ilvl="1">
      <w:start w:val="1"/>
      <w:numFmt w:val="bullet"/>
      <w:lvlText w:val="–"/>
      <w:lvlJc w:val="left"/>
      <w:pPr>
        <w:tabs>
          <w:tab w:val="num" w:pos="398"/>
        </w:tabs>
        <w:ind w:left="398" w:hanging="199"/>
      </w:pPr>
      <w:rPr>
        <w:rFonts w:ascii="Arial" w:hAnsi="Arial" w:hint="default"/>
      </w:rPr>
    </w:lvl>
    <w:lvl w:ilvl="2">
      <w:start w:val="1"/>
      <w:numFmt w:val="bullet"/>
      <w:lvlText w:val="–"/>
      <w:lvlJc w:val="left"/>
      <w:pPr>
        <w:tabs>
          <w:tab w:val="num" w:pos="597"/>
        </w:tabs>
        <w:ind w:left="597" w:hanging="199"/>
      </w:pPr>
      <w:rPr>
        <w:rFonts w:ascii="Arial" w:hAnsi="Arial" w:hint="default"/>
      </w:rPr>
    </w:lvl>
    <w:lvl w:ilvl="3">
      <w:start w:val="1"/>
      <w:numFmt w:val="bullet"/>
      <w:lvlText w:val="–"/>
      <w:lvlJc w:val="left"/>
      <w:pPr>
        <w:tabs>
          <w:tab w:val="num" w:pos="796"/>
        </w:tabs>
        <w:ind w:left="796" w:hanging="199"/>
      </w:pPr>
      <w:rPr>
        <w:rFonts w:ascii="Arial" w:hAnsi="Arial" w:hint="default"/>
      </w:rPr>
    </w:lvl>
    <w:lvl w:ilvl="4">
      <w:start w:val="1"/>
      <w:numFmt w:val="bullet"/>
      <w:lvlText w:val="–"/>
      <w:lvlJc w:val="left"/>
      <w:pPr>
        <w:tabs>
          <w:tab w:val="num" w:pos="995"/>
        </w:tabs>
        <w:ind w:left="995" w:hanging="199"/>
      </w:pPr>
      <w:rPr>
        <w:rFonts w:ascii="Arial" w:hAnsi="Arial" w:hint="default"/>
      </w:rPr>
    </w:lvl>
    <w:lvl w:ilvl="5">
      <w:start w:val="1"/>
      <w:numFmt w:val="bullet"/>
      <w:lvlText w:val="–"/>
      <w:lvlJc w:val="left"/>
      <w:pPr>
        <w:tabs>
          <w:tab w:val="num" w:pos="1194"/>
        </w:tabs>
        <w:ind w:left="1194" w:hanging="199"/>
      </w:pPr>
      <w:rPr>
        <w:rFonts w:ascii="Arial" w:hAnsi="Arial" w:hint="default"/>
      </w:rPr>
    </w:lvl>
    <w:lvl w:ilvl="6">
      <w:start w:val="1"/>
      <w:numFmt w:val="bullet"/>
      <w:lvlText w:val="–"/>
      <w:lvlJc w:val="left"/>
      <w:pPr>
        <w:tabs>
          <w:tab w:val="num" w:pos="1393"/>
        </w:tabs>
        <w:ind w:left="1393" w:hanging="199"/>
      </w:pPr>
      <w:rPr>
        <w:rFonts w:ascii="Arial" w:hAnsi="Arial" w:hint="default"/>
      </w:rPr>
    </w:lvl>
    <w:lvl w:ilvl="7">
      <w:start w:val="1"/>
      <w:numFmt w:val="bullet"/>
      <w:lvlText w:val="–"/>
      <w:lvlJc w:val="left"/>
      <w:pPr>
        <w:tabs>
          <w:tab w:val="num" w:pos="1592"/>
        </w:tabs>
        <w:ind w:left="1592" w:hanging="199"/>
      </w:pPr>
      <w:rPr>
        <w:rFonts w:ascii="Arial" w:hAnsi="Arial" w:hint="default"/>
      </w:rPr>
    </w:lvl>
    <w:lvl w:ilvl="8">
      <w:start w:val="1"/>
      <w:numFmt w:val="bullet"/>
      <w:lvlText w:val="–"/>
      <w:lvlJc w:val="left"/>
      <w:pPr>
        <w:tabs>
          <w:tab w:val="num" w:pos="1791"/>
        </w:tabs>
        <w:ind w:left="1791" w:hanging="199"/>
      </w:pPr>
      <w:rPr>
        <w:rFonts w:ascii="Arial" w:hAnsi="Arial" w:hint="default"/>
      </w:rPr>
    </w:lvl>
  </w:abstractNum>
  <w:abstractNum w:abstractNumId="9" w15:restartNumberingAfterBreak="0">
    <w:nsid w:val="28A87561"/>
    <w:multiLevelType w:val="hybridMultilevel"/>
    <w:tmpl w:val="E13E86AE"/>
    <w:lvl w:ilvl="0" w:tplc="C8643EC8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46305AF"/>
    <w:multiLevelType w:val="multilevel"/>
    <w:tmpl w:val="ACF26C7A"/>
    <w:numStyleLink w:val="AufzhlungListe"/>
  </w:abstractNum>
  <w:abstractNum w:abstractNumId="11" w15:restartNumberingAfterBreak="0">
    <w:nsid w:val="34AE2C7E"/>
    <w:multiLevelType w:val="multilevel"/>
    <w:tmpl w:val="ACF26C7A"/>
    <w:numStyleLink w:val="AufzhlungListe"/>
  </w:abstractNum>
  <w:abstractNum w:abstractNumId="12" w15:restartNumberingAfterBreak="0">
    <w:nsid w:val="39355D4B"/>
    <w:multiLevelType w:val="hybridMultilevel"/>
    <w:tmpl w:val="62CC9874"/>
    <w:lvl w:ilvl="0" w:tplc="79985AA2">
      <w:start w:val="1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855292A"/>
    <w:multiLevelType w:val="hybridMultilevel"/>
    <w:tmpl w:val="0078674A"/>
    <w:lvl w:ilvl="0" w:tplc="4A46BB54">
      <w:start w:val="3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39C45FD"/>
    <w:multiLevelType w:val="multilevel"/>
    <w:tmpl w:val="D45667FE"/>
    <w:numStyleLink w:val="AnhangAufzhlungListe"/>
  </w:abstractNum>
  <w:abstractNum w:abstractNumId="15" w15:restartNumberingAfterBreak="0">
    <w:nsid w:val="55FB421C"/>
    <w:multiLevelType w:val="hybridMultilevel"/>
    <w:tmpl w:val="1FDEF822"/>
    <w:lvl w:ilvl="0" w:tplc="939C6794">
      <w:start w:val="1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4BD0585"/>
    <w:multiLevelType w:val="hybridMultilevel"/>
    <w:tmpl w:val="FEE8D7E4"/>
    <w:lvl w:ilvl="0" w:tplc="24A64B8E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2BD1171"/>
    <w:multiLevelType w:val="hybridMultilevel"/>
    <w:tmpl w:val="25188920"/>
    <w:lvl w:ilvl="0" w:tplc="6146557E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D8F3000"/>
    <w:multiLevelType w:val="multilevel"/>
    <w:tmpl w:val="D45667FE"/>
    <w:styleLink w:val="AnhangAufzhlungListe"/>
    <w:lvl w:ilvl="0">
      <w:start w:val="1"/>
      <w:numFmt w:val="bullet"/>
      <w:pStyle w:val="AnhangAufzhlung"/>
      <w:lvlText w:val="–"/>
      <w:lvlJc w:val="left"/>
      <w:pPr>
        <w:tabs>
          <w:tab w:val="num" w:pos="125"/>
        </w:tabs>
        <w:ind w:left="125" w:hanging="125"/>
      </w:pPr>
      <w:rPr>
        <w:rFonts w:ascii="Arial" w:hAnsi="Arial" w:hint="default"/>
      </w:rPr>
    </w:lvl>
    <w:lvl w:ilvl="1">
      <w:start w:val="1"/>
      <w:numFmt w:val="bullet"/>
      <w:lvlText w:val="–"/>
      <w:lvlJc w:val="left"/>
      <w:pPr>
        <w:tabs>
          <w:tab w:val="num" w:pos="250"/>
        </w:tabs>
        <w:ind w:left="250" w:hanging="125"/>
      </w:pPr>
      <w:rPr>
        <w:rFonts w:ascii="Arial" w:hAnsi="Arial" w:hint="default"/>
      </w:rPr>
    </w:lvl>
    <w:lvl w:ilvl="2">
      <w:start w:val="1"/>
      <w:numFmt w:val="bullet"/>
      <w:lvlText w:val="–"/>
      <w:lvlJc w:val="left"/>
      <w:pPr>
        <w:tabs>
          <w:tab w:val="num" w:pos="375"/>
        </w:tabs>
        <w:ind w:left="375" w:hanging="125"/>
      </w:pPr>
      <w:rPr>
        <w:rFonts w:ascii="Arial" w:hAnsi="Arial" w:hint="default"/>
      </w:rPr>
    </w:lvl>
    <w:lvl w:ilvl="3">
      <w:start w:val="1"/>
      <w:numFmt w:val="bullet"/>
      <w:lvlText w:val="–"/>
      <w:lvlJc w:val="left"/>
      <w:pPr>
        <w:tabs>
          <w:tab w:val="num" w:pos="500"/>
        </w:tabs>
        <w:ind w:left="500" w:hanging="125"/>
      </w:pPr>
      <w:rPr>
        <w:rFonts w:ascii="Arial" w:hAnsi="Arial" w:hint="default"/>
      </w:rPr>
    </w:lvl>
    <w:lvl w:ilvl="4">
      <w:start w:val="1"/>
      <w:numFmt w:val="bullet"/>
      <w:lvlText w:val="–"/>
      <w:lvlJc w:val="left"/>
      <w:pPr>
        <w:tabs>
          <w:tab w:val="num" w:pos="625"/>
        </w:tabs>
        <w:ind w:left="625" w:hanging="125"/>
      </w:pPr>
      <w:rPr>
        <w:rFonts w:ascii="Arial" w:hAnsi="Arial" w:hint="default"/>
      </w:rPr>
    </w:lvl>
    <w:lvl w:ilvl="5">
      <w:start w:val="1"/>
      <w:numFmt w:val="bullet"/>
      <w:lvlText w:val="–"/>
      <w:lvlJc w:val="left"/>
      <w:pPr>
        <w:tabs>
          <w:tab w:val="num" w:pos="750"/>
        </w:tabs>
        <w:ind w:left="750" w:hanging="125"/>
      </w:pPr>
      <w:rPr>
        <w:rFonts w:ascii="Arial" w:hAnsi="Arial" w:hint="default"/>
      </w:rPr>
    </w:lvl>
    <w:lvl w:ilvl="6">
      <w:start w:val="1"/>
      <w:numFmt w:val="bullet"/>
      <w:lvlText w:val="–"/>
      <w:lvlJc w:val="left"/>
      <w:pPr>
        <w:tabs>
          <w:tab w:val="num" w:pos="875"/>
        </w:tabs>
        <w:ind w:left="875" w:hanging="125"/>
      </w:pPr>
      <w:rPr>
        <w:rFonts w:ascii="Arial" w:hAnsi="Arial" w:hint="default"/>
      </w:rPr>
    </w:lvl>
    <w:lvl w:ilvl="7">
      <w:start w:val="1"/>
      <w:numFmt w:val="bullet"/>
      <w:lvlText w:val="–"/>
      <w:lvlJc w:val="left"/>
      <w:pPr>
        <w:tabs>
          <w:tab w:val="num" w:pos="1000"/>
        </w:tabs>
        <w:ind w:left="1000" w:hanging="125"/>
      </w:pPr>
      <w:rPr>
        <w:rFonts w:ascii="Arial" w:hAnsi="Arial" w:hint="default"/>
      </w:rPr>
    </w:lvl>
    <w:lvl w:ilvl="8">
      <w:start w:val="1"/>
      <w:numFmt w:val="bullet"/>
      <w:lvlText w:val="–"/>
      <w:lvlJc w:val="left"/>
      <w:pPr>
        <w:tabs>
          <w:tab w:val="num" w:pos="1125"/>
        </w:tabs>
        <w:ind w:left="1125" w:hanging="125"/>
      </w:pPr>
      <w:rPr>
        <w:rFonts w:ascii="Arial" w:hAnsi="Arial" w:hint="default"/>
      </w:rPr>
    </w:lvl>
  </w:abstractNum>
  <w:abstractNum w:abstractNumId="19" w15:restartNumberingAfterBreak="0">
    <w:nsid w:val="7E386D01"/>
    <w:multiLevelType w:val="multilevel"/>
    <w:tmpl w:val="ACF26C7A"/>
    <w:numStyleLink w:val="AufzhlungListe"/>
  </w:abstractNum>
  <w:num w:numId="1" w16cid:durableId="1406806123">
    <w:abstractNumId w:val="0"/>
  </w:num>
  <w:num w:numId="2" w16cid:durableId="556471381">
    <w:abstractNumId w:val="8"/>
  </w:num>
  <w:num w:numId="3" w16cid:durableId="1393772660">
    <w:abstractNumId w:val="11"/>
  </w:num>
  <w:num w:numId="4" w16cid:durableId="1973056959">
    <w:abstractNumId w:val="6"/>
  </w:num>
  <w:num w:numId="5" w16cid:durableId="1586837189">
    <w:abstractNumId w:val="19"/>
  </w:num>
  <w:num w:numId="6" w16cid:durableId="1854148709">
    <w:abstractNumId w:val="18"/>
  </w:num>
  <w:num w:numId="7" w16cid:durableId="1411923670">
    <w:abstractNumId w:val="14"/>
  </w:num>
  <w:num w:numId="8" w16cid:durableId="524948173">
    <w:abstractNumId w:val="2"/>
  </w:num>
  <w:num w:numId="9" w16cid:durableId="673608452">
    <w:abstractNumId w:val="10"/>
  </w:num>
  <w:num w:numId="10" w16cid:durableId="253442948">
    <w:abstractNumId w:val="5"/>
  </w:num>
  <w:num w:numId="11" w16cid:durableId="888347131">
    <w:abstractNumId w:val="9"/>
  </w:num>
  <w:num w:numId="12" w16cid:durableId="2142117044">
    <w:abstractNumId w:val="4"/>
  </w:num>
  <w:num w:numId="13" w16cid:durableId="883056926">
    <w:abstractNumId w:val="16"/>
  </w:num>
  <w:num w:numId="14" w16cid:durableId="1688864734">
    <w:abstractNumId w:val="1"/>
  </w:num>
  <w:num w:numId="15" w16cid:durableId="1065686010">
    <w:abstractNumId w:val="3"/>
  </w:num>
  <w:num w:numId="16" w16cid:durableId="46152598">
    <w:abstractNumId w:val="13"/>
  </w:num>
  <w:num w:numId="17" w16cid:durableId="1806922032">
    <w:abstractNumId w:val="7"/>
  </w:num>
  <w:num w:numId="18" w16cid:durableId="395055803">
    <w:abstractNumId w:val="17"/>
  </w:num>
  <w:num w:numId="19" w16cid:durableId="896818830">
    <w:abstractNumId w:val="12"/>
  </w:num>
  <w:num w:numId="20" w16cid:durableId="150150541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de-CH" w:vendorID="64" w:dllVersion="0" w:nlCheck="1" w:checkStyle="0"/>
  <w:activeWritingStyle w:appName="MSWord" w:lang="en-US" w:vendorID="64" w:dllVersion="0" w:nlCheck="1" w:checkStyle="0"/>
  <w:activeWritingStyle w:appName="MSWord" w:lang="de-DE" w:vendorID="64" w:dllVersion="0" w:nlCheck="1" w:checkStyle="0"/>
  <w:proofState w:spelling="clean"/>
  <w:attachedTemplate r:id="rId1"/>
  <w:stylePaneFormatFilter w:val="1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6B09"/>
    <w:rsid w:val="00003D21"/>
    <w:rsid w:val="00006CA0"/>
    <w:rsid w:val="000106FD"/>
    <w:rsid w:val="000132A7"/>
    <w:rsid w:val="00024C94"/>
    <w:rsid w:val="00025251"/>
    <w:rsid w:val="00026B1A"/>
    <w:rsid w:val="00032F69"/>
    <w:rsid w:val="00037609"/>
    <w:rsid w:val="00037766"/>
    <w:rsid w:val="00047025"/>
    <w:rsid w:val="00055D2B"/>
    <w:rsid w:val="00057BA5"/>
    <w:rsid w:val="0006149D"/>
    <w:rsid w:val="000619A9"/>
    <w:rsid w:val="00062F56"/>
    <w:rsid w:val="000641E7"/>
    <w:rsid w:val="000665AF"/>
    <w:rsid w:val="00067D02"/>
    <w:rsid w:val="000704A7"/>
    <w:rsid w:val="000724C4"/>
    <w:rsid w:val="000976B4"/>
    <w:rsid w:val="00097871"/>
    <w:rsid w:val="000A1F28"/>
    <w:rsid w:val="000A46F7"/>
    <w:rsid w:val="000B0936"/>
    <w:rsid w:val="000B1BC8"/>
    <w:rsid w:val="000B36C8"/>
    <w:rsid w:val="000B5AD6"/>
    <w:rsid w:val="000D107C"/>
    <w:rsid w:val="000D2133"/>
    <w:rsid w:val="000D7285"/>
    <w:rsid w:val="000E0557"/>
    <w:rsid w:val="000E1089"/>
    <w:rsid w:val="000E3437"/>
    <w:rsid w:val="000E430E"/>
    <w:rsid w:val="000E6971"/>
    <w:rsid w:val="000E7D82"/>
    <w:rsid w:val="000F1826"/>
    <w:rsid w:val="000F45C1"/>
    <w:rsid w:val="001001AA"/>
    <w:rsid w:val="0010471E"/>
    <w:rsid w:val="00110B93"/>
    <w:rsid w:val="0011786A"/>
    <w:rsid w:val="001216EC"/>
    <w:rsid w:val="00132321"/>
    <w:rsid w:val="0013466D"/>
    <w:rsid w:val="00142468"/>
    <w:rsid w:val="00145FAF"/>
    <w:rsid w:val="00147B49"/>
    <w:rsid w:val="0015385E"/>
    <w:rsid w:val="001543BD"/>
    <w:rsid w:val="001549D8"/>
    <w:rsid w:val="00161A37"/>
    <w:rsid w:val="00161C11"/>
    <w:rsid w:val="001622E3"/>
    <w:rsid w:val="0016720E"/>
    <w:rsid w:val="0017084D"/>
    <w:rsid w:val="001709EE"/>
    <w:rsid w:val="001746B0"/>
    <w:rsid w:val="001766E8"/>
    <w:rsid w:val="00186A3F"/>
    <w:rsid w:val="00190FF6"/>
    <w:rsid w:val="001952C0"/>
    <w:rsid w:val="001A0D9A"/>
    <w:rsid w:val="001B37BA"/>
    <w:rsid w:val="001B4369"/>
    <w:rsid w:val="001B7AE0"/>
    <w:rsid w:val="001C3D25"/>
    <w:rsid w:val="001C66CF"/>
    <w:rsid w:val="001D267A"/>
    <w:rsid w:val="001D723C"/>
    <w:rsid w:val="001E1068"/>
    <w:rsid w:val="001E305B"/>
    <w:rsid w:val="001E4EE2"/>
    <w:rsid w:val="001F1995"/>
    <w:rsid w:val="001F5AE2"/>
    <w:rsid w:val="00200610"/>
    <w:rsid w:val="00203C40"/>
    <w:rsid w:val="00205096"/>
    <w:rsid w:val="00206396"/>
    <w:rsid w:val="00206930"/>
    <w:rsid w:val="0021010C"/>
    <w:rsid w:val="002127C4"/>
    <w:rsid w:val="00212AA0"/>
    <w:rsid w:val="00217AEB"/>
    <w:rsid w:val="00217D1C"/>
    <w:rsid w:val="00217F77"/>
    <w:rsid w:val="002259CD"/>
    <w:rsid w:val="00234FF6"/>
    <w:rsid w:val="002358AD"/>
    <w:rsid w:val="00236EF0"/>
    <w:rsid w:val="002436EF"/>
    <w:rsid w:val="00244730"/>
    <w:rsid w:val="00245862"/>
    <w:rsid w:val="00246166"/>
    <w:rsid w:val="00250CF6"/>
    <w:rsid w:val="00252A9C"/>
    <w:rsid w:val="00253E06"/>
    <w:rsid w:val="00257AD8"/>
    <w:rsid w:val="00262A67"/>
    <w:rsid w:val="00266629"/>
    <w:rsid w:val="00280A57"/>
    <w:rsid w:val="0028287F"/>
    <w:rsid w:val="00284793"/>
    <w:rsid w:val="00285055"/>
    <w:rsid w:val="00293FBD"/>
    <w:rsid w:val="00296764"/>
    <w:rsid w:val="002A134A"/>
    <w:rsid w:val="002A2ACA"/>
    <w:rsid w:val="002A2CC8"/>
    <w:rsid w:val="002B16FE"/>
    <w:rsid w:val="002B3313"/>
    <w:rsid w:val="002B3CE3"/>
    <w:rsid w:val="002B64A6"/>
    <w:rsid w:val="002B6D87"/>
    <w:rsid w:val="002B7B2B"/>
    <w:rsid w:val="002C3BD9"/>
    <w:rsid w:val="002C55D8"/>
    <w:rsid w:val="002C6A11"/>
    <w:rsid w:val="002D0CBC"/>
    <w:rsid w:val="002D3F5C"/>
    <w:rsid w:val="002E3917"/>
    <w:rsid w:val="002F3AB8"/>
    <w:rsid w:val="002F5B6F"/>
    <w:rsid w:val="003015E1"/>
    <w:rsid w:val="00304B87"/>
    <w:rsid w:val="00312631"/>
    <w:rsid w:val="003205A0"/>
    <w:rsid w:val="003220BD"/>
    <w:rsid w:val="00330A14"/>
    <w:rsid w:val="00343F99"/>
    <w:rsid w:val="00351555"/>
    <w:rsid w:val="00356BD3"/>
    <w:rsid w:val="003665C4"/>
    <w:rsid w:val="00371340"/>
    <w:rsid w:val="003717A4"/>
    <w:rsid w:val="00383049"/>
    <w:rsid w:val="0038614F"/>
    <w:rsid w:val="00391211"/>
    <w:rsid w:val="003922D4"/>
    <w:rsid w:val="00394B0D"/>
    <w:rsid w:val="00395396"/>
    <w:rsid w:val="003A0BC0"/>
    <w:rsid w:val="003A156D"/>
    <w:rsid w:val="003A4AFA"/>
    <w:rsid w:val="003A6E75"/>
    <w:rsid w:val="003A7BD1"/>
    <w:rsid w:val="003B5DE5"/>
    <w:rsid w:val="003C064E"/>
    <w:rsid w:val="003C43AD"/>
    <w:rsid w:val="003C4D6E"/>
    <w:rsid w:val="003D6111"/>
    <w:rsid w:val="003D61B6"/>
    <w:rsid w:val="003E3279"/>
    <w:rsid w:val="003E41AC"/>
    <w:rsid w:val="003E7143"/>
    <w:rsid w:val="003E7788"/>
    <w:rsid w:val="003F1863"/>
    <w:rsid w:val="003F5B4D"/>
    <w:rsid w:val="00403788"/>
    <w:rsid w:val="004146EF"/>
    <w:rsid w:val="0041783D"/>
    <w:rsid w:val="00423150"/>
    <w:rsid w:val="00423CAC"/>
    <w:rsid w:val="00424482"/>
    <w:rsid w:val="004246F1"/>
    <w:rsid w:val="004249E8"/>
    <w:rsid w:val="0042534E"/>
    <w:rsid w:val="00426424"/>
    <w:rsid w:val="00430A62"/>
    <w:rsid w:val="00433309"/>
    <w:rsid w:val="00443B74"/>
    <w:rsid w:val="004444CE"/>
    <w:rsid w:val="00445140"/>
    <w:rsid w:val="00446FC9"/>
    <w:rsid w:val="004479B0"/>
    <w:rsid w:val="00457977"/>
    <w:rsid w:val="00460EB6"/>
    <w:rsid w:val="004618C3"/>
    <w:rsid w:val="004643F5"/>
    <w:rsid w:val="00464CB2"/>
    <w:rsid w:val="004854B1"/>
    <w:rsid w:val="0048737B"/>
    <w:rsid w:val="0049483A"/>
    <w:rsid w:val="004A08F0"/>
    <w:rsid w:val="004A65BD"/>
    <w:rsid w:val="004B3F35"/>
    <w:rsid w:val="004B75EF"/>
    <w:rsid w:val="004C7EDA"/>
    <w:rsid w:val="004D18DB"/>
    <w:rsid w:val="004D502D"/>
    <w:rsid w:val="004D570A"/>
    <w:rsid w:val="004D6C9A"/>
    <w:rsid w:val="004E2FFB"/>
    <w:rsid w:val="004E76C0"/>
    <w:rsid w:val="004F412B"/>
    <w:rsid w:val="004F5F41"/>
    <w:rsid w:val="00500D2A"/>
    <w:rsid w:val="005038D9"/>
    <w:rsid w:val="005045B7"/>
    <w:rsid w:val="005065CD"/>
    <w:rsid w:val="00507F17"/>
    <w:rsid w:val="00512A60"/>
    <w:rsid w:val="00515341"/>
    <w:rsid w:val="005153A8"/>
    <w:rsid w:val="005160BD"/>
    <w:rsid w:val="00517297"/>
    <w:rsid w:val="005177E1"/>
    <w:rsid w:val="005201B7"/>
    <w:rsid w:val="0052038F"/>
    <w:rsid w:val="005237E9"/>
    <w:rsid w:val="005238BB"/>
    <w:rsid w:val="00523D36"/>
    <w:rsid w:val="0052746F"/>
    <w:rsid w:val="0052773A"/>
    <w:rsid w:val="00534058"/>
    <w:rsid w:val="00536019"/>
    <w:rsid w:val="00536D6B"/>
    <w:rsid w:val="00537F25"/>
    <w:rsid w:val="00541A24"/>
    <w:rsid w:val="00542149"/>
    <w:rsid w:val="00553122"/>
    <w:rsid w:val="00562866"/>
    <w:rsid w:val="005719A7"/>
    <w:rsid w:val="00572563"/>
    <w:rsid w:val="00574221"/>
    <w:rsid w:val="0057464E"/>
    <w:rsid w:val="00574900"/>
    <w:rsid w:val="00575813"/>
    <w:rsid w:val="00575D9C"/>
    <w:rsid w:val="00577709"/>
    <w:rsid w:val="0058491A"/>
    <w:rsid w:val="005911D3"/>
    <w:rsid w:val="00594D88"/>
    <w:rsid w:val="005A1EED"/>
    <w:rsid w:val="005A21FC"/>
    <w:rsid w:val="005A58C5"/>
    <w:rsid w:val="005B3102"/>
    <w:rsid w:val="005B4C88"/>
    <w:rsid w:val="005B4F5F"/>
    <w:rsid w:val="005B5100"/>
    <w:rsid w:val="005B5380"/>
    <w:rsid w:val="005B5701"/>
    <w:rsid w:val="005C121F"/>
    <w:rsid w:val="005C3AA7"/>
    <w:rsid w:val="005C5EB3"/>
    <w:rsid w:val="005D0F1C"/>
    <w:rsid w:val="005D1FE6"/>
    <w:rsid w:val="005D3AA4"/>
    <w:rsid w:val="005D7724"/>
    <w:rsid w:val="005E378F"/>
    <w:rsid w:val="005E475F"/>
    <w:rsid w:val="005E5923"/>
    <w:rsid w:val="005F665C"/>
    <w:rsid w:val="005F6B6B"/>
    <w:rsid w:val="005F7947"/>
    <w:rsid w:val="00601870"/>
    <w:rsid w:val="006032F2"/>
    <w:rsid w:val="006074CC"/>
    <w:rsid w:val="00614104"/>
    <w:rsid w:val="00636688"/>
    <w:rsid w:val="0063711F"/>
    <w:rsid w:val="006376E0"/>
    <w:rsid w:val="0064149B"/>
    <w:rsid w:val="006422FB"/>
    <w:rsid w:val="00644D2B"/>
    <w:rsid w:val="006459CE"/>
    <w:rsid w:val="00652AC3"/>
    <w:rsid w:val="00653EA6"/>
    <w:rsid w:val="00655EC2"/>
    <w:rsid w:val="00656F6F"/>
    <w:rsid w:val="0065792A"/>
    <w:rsid w:val="0066424A"/>
    <w:rsid w:val="006729FB"/>
    <w:rsid w:val="00677255"/>
    <w:rsid w:val="006835A7"/>
    <w:rsid w:val="00684018"/>
    <w:rsid w:val="00684B89"/>
    <w:rsid w:val="00687DB0"/>
    <w:rsid w:val="00691BFB"/>
    <w:rsid w:val="00691EFE"/>
    <w:rsid w:val="0069354E"/>
    <w:rsid w:val="00694724"/>
    <w:rsid w:val="006A09F8"/>
    <w:rsid w:val="006A0A0A"/>
    <w:rsid w:val="006A3BE4"/>
    <w:rsid w:val="006A7880"/>
    <w:rsid w:val="006B123A"/>
    <w:rsid w:val="006B486E"/>
    <w:rsid w:val="006B4903"/>
    <w:rsid w:val="006B4A60"/>
    <w:rsid w:val="006C1315"/>
    <w:rsid w:val="006C47E3"/>
    <w:rsid w:val="006C4ED3"/>
    <w:rsid w:val="006D497E"/>
    <w:rsid w:val="006D4F22"/>
    <w:rsid w:val="006D55CC"/>
    <w:rsid w:val="006D5A7E"/>
    <w:rsid w:val="006D7406"/>
    <w:rsid w:val="006E0297"/>
    <w:rsid w:val="006E1633"/>
    <w:rsid w:val="006E790C"/>
    <w:rsid w:val="006E7E3F"/>
    <w:rsid w:val="006F26FF"/>
    <w:rsid w:val="006F3045"/>
    <w:rsid w:val="006F4351"/>
    <w:rsid w:val="006F515F"/>
    <w:rsid w:val="006F68AA"/>
    <w:rsid w:val="0070158C"/>
    <w:rsid w:val="007019AE"/>
    <w:rsid w:val="00703DBB"/>
    <w:rsid w:val="00710A88"/>
    <w:rsid w:val="00710EE3"/>
    <w:rsid w:val="007138F4"/>
    <w:rsid w:val="0071450D"/>
    <w:rsid w:val="007148DB"/>
    <w:rsid w:val="00714C60"/>
    <w:rsid w:val="00717197"/>
    <w:rsid w:val="00717CD8"/>
    <w:rsid w:val="00726128"/>
    <w:rsid w:val="00737AE5"/>
    <w:rsid w:val="00741FFE"/>
    <w:rsid w:val="00742974"/>
    <w:rsid w:val="00747205"/>
    <w:rsid w:val="007545B6"/>
    <w:rsid w:val="007554B2"/>
    <w:rsid w:val="0075633D"/>
    <w:rsid w:val="00761A94"/>
    <w:rsid w:val="007746C4"/>
    <w:rsid w:val="00777DF2"/>
    <w:rsid w:val="00782365"/>
    <w:rsid w:val="0078344C"/>
    <w:rsid w:val="007843EB"/>
    <w:rsid w:val="0078471D"/>
    <w:rsid w:val="007923FF"/>
    <w:rsid w:val="007A0CB7"/>
    <w:rsid w:val="007A26AF"/>
    <w:rsid w:val="007A7536"/>
    <w:rsid w:val="007B7610"/>
    <w:rsid w:val="007C3AE8"/>
    <w:rsid w:val="007C63E9"/>
    <w:rsid w:val="007D1367"/>
    <w:rsid w:val="007D2BEC"/>
    <w:rsid w:val="007D5808"/>
    <w:rsid w:val="007D7134"/>
    <w:rsid w:val="007D7A52"/>
    <w:rsid w:val="007E5B25"/>
    <w:rsid w:val="007E6AA4"/>
    <w:rsid w:val="007E7202"/>
    <w:rsid w:val="007F5613"/>
    <w:rsid w:val="0080795F"/>
    <w:rsid w:val="00807C07"/>
    <w:rsid w:val="008136E5"/>
    <w:rsid w:val="0081578D"/>
    <w:rsid w:val="008158A7"/>
    <w:rsid w:val="00823059"/>
    <w:rsid w:val="008232D7"/>
    <w:rsid w:val="00824A42"/>
    <w:rsid w:val="00831306"/>
    <w:rsid w:val="00835A22"/>
    <w:rsid w:val="00844418"/>
    <w:rsid w:val="00846F46"/>
    <w:rsid w:val="00853602"/>
    <w:rsid w:val="00856D13"/>
    <w:rsid w:val="008613FC"/>
    <w:rsid w:val="00861C58"/>
    <w:rsid w:val="00863BAE"/>
    <w:rsid w:val="00874FB3"/>
    <w:rsid w:val="00882C70"/>
    <w:rsid w:val="0088573D"/>
    <w:rsid w:val="00886BE6"/>
    <w:rsid w:val="00887DEA"/>
    <w:rsid w:val="00891DD9"/>
    <w:rsid w:val="008961AF"/>
    <w:rsid w:val="008975DC"/>
    <w:rsid w:val="008A30A7"/>
    <w:rsid w:val="008A44D3"/>
    <w:rsid w:val="008B0DA7"/>
    <w:rsid w:val="008B4666"/>
    <w:rsid w:val="008B648E"/>
    <w:rsid w:val="008C795B"/>
    <w:rsid w:val="008E315D"/>
    <w:rsid w:val="008F08A2"/>
    <w:rsid w:val="008F343F"/>
    <w:rsid w:val="008F4C1C"/>
    <w:rsid w:val="008F5879"/>
    <w:rsid w:val="008F5F12"/>
    <w:rsid w:val="0090247C"/>
    <w:rsid w:val="00905E06"/>
    <w:rsid w:val="00920AC4"/>
    <w:rsid w:val="00923109"/>
    <w:rsid w:val="0094242A"/>
    <w:rsid w:val="009425C7"/>
    <w:rsid w:val="00947777"/>
    <w:rsid w:val="00951476"/>
    <w:rsid w:val="009543DA"/>
    <w:rsid w:val="00964E48"/>
    <w:rsid w:val="00966B61"/>
    <w:rsid w:val="0097135E"/>
    <w:rsid w:val="009740D8"/>
    <w:rsid w:val="00980CA3"/>
    <w:rsid w:val="00982180"/>
    <w:rsid w:val="0098251D"/>
    <w:rsid w:val="00983632"/>
    <w:rsid w:val="00987610"/>
    <w:rsid w:val="00994AA9"/>
    <w:rsid w:val="00996F28"/>
    <w:rsid w:val="009A43E7"/>
    <w:rsid w:val="009A4F74"/>
    <w:rsid w:val="009A514D"/>
    <w:rsid w:val="009A7823"/>
    <w:rsid w:val="009B0C25"/>
    <w:rsid w:val="009B0C52"/>
    <w:rsid w:val="009B0CA5"/>
    <w:rsid w:val="009C1497"/>
    <w:rsid w:val="009C1A5B"/>
    <w:rsid w:val="009D0CED"/>
    <w:rsid w:val="009D30A2"/>
    <w:rsid w:val="009D3D43"/>
    <w:rsid w:val="009D75A5"/>
    <w:rsid w:val="009D77FE"/>
    <w:rsid w:val="009E074D"/>
    <w:rsid w:val="009F0672"/>
    <w:rsid w:val="009F5CD6"/>
    <w:rsid w:val="00A0202D"/>
    <w:rsid w:val="00A04D93"/>
    <w:rsid w:val="00A06147"/>
    <w:rsid w:val="00A10502"/>
    <w:rsid w:val="00A12C69"/>
    <w:rsid w:val="00A211A4"/>
    <w:rsid w:val="00A213C5"/>
    <w:rsid w:val="00A22717"/>
    <w:rsid w:val="00A301EA"/>
    <w:rsid w:val="00A349EC"/>
    <w:rsid w:val="00A5046F"/>
    <w:rsid w:val="00A553FE"/>
    <w:rsid w:val="00A57286"/>
    <w:rsid w:val="00A613E1"/>
    <w:rsid w:val="00A6444C"/>
    <w:rsid w:val="00A65835"/>
    <w:rsid w:val="00A667CD"/>
    <w:rsid w:val="00A8268B"/>
    <w:rsid w:val="00A90184"/>
    <w:rsid w:val="00A90DFB"/>
    <w:rsid w:val="00A962A2"/>
    <w:rsid w:val="00AA0BA9"/>
    <w:rsid w:val="00AA270B"/>
    <w:rsid w:val="00AA6AF6"/>
    <w:rsid w:val="00AD10DB"/>
    <w:rsid w:val="00AD2302"/>
    <w:rsid w:val="00AD28EC"/>
    <w:rsid w:val="00AD6A43"/>
    <w:rsid w:val="00AE38E4"/>
    <w:rsid w:val="00AE3AEF"/>
    <w:rsid w:val="00AE4976"/>
    <w:rsid w:val="00AF443A"/>
    <w:rsid w:val="00AF7D4A"/>
    <w:rsid w:val="00B00794"/>
    <w:rsid w:val="00B068CD"/>
    <w:rsid w:val="00B07430"/>
    <w:rsid w:val="00B07E31"/>
    <w:rsid w:val="00B125F4"/>
    <w:rsid w:val="00B21EA5"/>
    <w:rsid w:val="00B32FF5"/>
    <w:rsid w:val="00B36307"/>
    <w:rsid w:val="00B414F4"/>
    <w:rsid w:val="00B545DC"/>
    <w:rsid w:val="00B55B83"/>
    <w:rsid w:val="00B60168"/>
    <w:rsid w:val="00B62271"/>
    <w:rsid w:val="00B649C4"/>
    <w:rsid w:val="00B67EFF"/>
    <w:rsid w:val="00B71D23"/>
    <w:rsid w:val="00B74C59"/>
    <w:rsid w:val="00B90D93"/>
    <w:rsid w:val="00B94098"/>
    <w:rsid w:val="00BA06B8"/>
    <w:rsid w:val="00BA2505"/>
    <w:rsid w:val="00BA4F8B"/>
    <w:rsid w:val="00BC0EF9"/>
    <w:rsid w:val="00BC4215"/>
    <w:rsid w:val="00BD01E7"/>
    <w:rsid w:val="00BD6A6B"/>
    <w:rsid w:val="00BD6E79"/>
    <w:rsid w:val="00BE1ADD"/>
    <w:rsid w:val="00BE5C15"/>
    <w:rsid w:val="00C01640"/>
    <w:rsid w:val="00C034BF"/>
    <w:rsid w:val="00C0411E"/>
    <w:rsid w:val="00C0638B"/>
    <w:rsid w:val="00C0672C"/>
    <w:rsid w:val="00C13FB8"/>
    <w:rsid w:val="00C15C95"/>
    <w:rsid w:val="00C20430"/>
    <w:rsid w:val="00C20757"/>
    <w:rsid w:val="00C2194B"/>
    <w:rsid w:val="00C254B5"/>
    <w:rsid w:val="00C25941"/>
    <w:rsid w:val="00C3014D"/>
    <w:rsid w:val="00C36478"/>
    <w:rsid w:val="00C36F5B"/>
    <w:rsid w:val="00C37666"/>
    <w:rsid w:val="00C37A91"/>
    <w:rsid w:val="00C4074B"/>
    <w:rsid w:val="00C43014"/>
    <w:rsid w:val="00C45399"/>
    <w:rsid w:val="00C478CE"/>
    <w:rsid w:val="00C50765"/>
    <w:rsid w:val="00C53FA3"/>
    <w:rsid w:val="00C57C60"/>
    <w:rsid w:val="00C61461"/>
    <w:rsid w:val="00C62177"/>
    <w:rsid w:val="00C6392F"/>
    <w:rsid w:val="00C66DC9"/>
    <w:rsid w:val="00C719D2"/>
    <w:rsid w:val="00C75B99"/>
    <w:rsid w:val="00C841B4"/>
    <w:rsid w:val="00C84278"/>
    <w:rsid w:val="00C853F2"/>
    <w:rsid w:val="00C87123"/>
    <w:rsid w:val="00CA554F"/>
    <w:rsid w:val="00CA67ED"/>
    <w:rsid w:val="00CA6B09"/>
    <w:rsid w:val="00CB17AE"/>
    <w:rsid w:val="00CB2FB6"/>
    <w:rsid w:val="00CB6DE1"/>
    <w:rsid w:val="00CC5B94"/>
    <w:rsid w:val="00CC7506"/>
    <w:rsid w:val="00CC7ABC"/>
    <w:rsid w:val="00CD556C"/>
    <w:rsid w:val="00CE02C0"/>
    <w:rsid w:val="00CE312F"/>
    <w:rsid w:val="00CF20A9"/>
    <w:rsid w:val="00D033C4"/>
    <w:rsid w:val="00D2188B"/>
    <w:rsid w:val="00D23076"/>
    <w:rsid w:val="00D26F89"/>
    <w:rsid w:val="00D27E7C"/>
    <w:rsid w:val="00D3166A"/>
    <w:rsid w:val="00D342D4"/>
    <w:rsid w:val="00D3509E"/>
    <w:rsid w:val="00D355BC"/>
    <w:rsid w:val="00D37F56"/>
    <w:rsid w:val="00D43130"/>
    <w:rsid w:val="00D43D1A"/>
    <w:rsid w:val="00D500A4"/>
    <w:rsid w:val="00D56B34"/>
    <w:rsid w:val="00D57372"/>
    <w:rsid w:val="00D72024"/>
    <w:rsid w:val="00D72CD0"/>
    <w:rsid w:val="00D74E36"/>
    <w:rsid w:val="00D80A54"/>
    <w:rsid w:val="00D8211C"/>
    <w:rsid w:val="00D87612"/>
    <w:rsid w:val="00D87D82"/>
    <w:rsid w:val="00D9068E"/>
    <w:rsid w:val="00D917BF"/>
    <w:rsid w:val="00D91ABE"/>
    <w:rsid w:val="00D972D2"/>
    <w:rsid w:val="00DA1CDD"/>
    <w:rsid w:val="00DA4784"/>
    <w:rsid w:val="00DA79A3"/>
    <w:rsid w:val="00DB0676"/>
    <w:rsid w:val="00DB3CD6"/>
    <w:rsid w:val="00DC03E7"/>
    <w:rsid w:val="00DC1D1F"/>
    <w:rsid w:val="00DC3AE8"/>
    <w:rsid w:val="00DC6868"/>
    <w:rsid w:val="00DD59D5"/>
    <w:rsid w:val="00DD5D6D"/>
    <w:rsid w:val="00DE0CD7"/>
    <w:rsid w:val="00DF6D8E"/>
    <w:rsid w:val="00E00F33"/>
    <w:rsid w:val="00E05476"/>
    <w:rsid w:val="00E07B85"/>
    <w:rsid w:val="00E12ACE"/>
    <w:rsid w:val="00E146AA"/>
    <w:rsid w:val="00E1789D"/>
    <w:rsid w:val="00E200AB"/>
    <w:rsid w:val="00E201CD"/>
    <w:rsid w:val="00E21D01"/>
    <w:rsid w:val="00E22AD2"/>
    <w:rsid w:val="00E24DD4"/>
    <w:rsid w:val="00E25193"/>
    <w:rsid w:val="00E272ED"/>
    <w:rsid w:val="00E2772A"/>
    <w:rsid w:val="00E27CBD"/>
    <w:rsid w:val="00E3245A"/>
    <w:rsid w:val="00E41EA8"/>
    <w:rsid w:val="00E43553"/>
    <w:rsid w:val="00E450BA"/>
    <w:rsid w:val="00E50476"/>
    <w:rsid w:val="00E52B0F"/>
    <w:rsid w:val="00E66274"/>
    <w:rsid w:val="00E7106E"/>
    <w:rsid w:val="00E73F97"/>
    <w:rsid w:val="00E741DF"/>
    <w:rsid w:val="00E74486"/>
    <w:rsid w:val="00E75F9B"/>
    <w:rsid w:val="00E76D2B"/>
    <w:rsid w:val="00E81ECE"/>
    <w:rsid w:val="00E91180"/>
    <w:rsid w:val="00E924AF"/>
    <w:rsid w:val="00E9335A"/>
    <w:rsid w:val="00EA4048"/>
    <w:rsid w:val="00EB0759"/>
    <w:rsid w:val="00EB2057"/>
    <w:rsid w:val="00EC2540"/>
    <w:rsid w:val="00EC3537"/>
    <w:rsid w:val="00ED4A8B"/>
    <w:rsid w:val="00ED4C76"/>
    <w:rsid w:val="00ED5E0F"/>
    <w:rsid w:val="00ED7BD5"/>
    <w:rsid w:val="00EF2F1C"/>
    <w:rsid w:val="00EF7B87"/>
    <w:rsid w:val="00F00373"/>
    <w:rsid w:val="00F006DE"/>
    <w:rsid w:val="00F01501"/>
    <w:rsid w:val="00F01C02"/>
    <w:rsid w:val="00F10247"/>
    <w:rsid w:val="00F12EEC"/>
    <w:rsid w:val="00F15D80"/>
    <w:rsid w:val="00F16660"/>
    <w:rsid w:val="00F17AD5"/>
    <w:rsid w:val="00F17B76"/>
    <w:rsid w:val="00F17E4C"/>
    <w:rsid w:val="00F250B5"/>
    <w:rsid w:val="00F267BF"/>
    <w:rsid w:val="00F35CF2"/>
    <w:rsid w:val="00F37B76"/>
    <w:rsid w:val="00F37CF5"/>
    <w:rsid w:val="00F426E0"/>
    <w:rsid w:val="00F433D0"/>
    <w:rsid w:val="00F460DF"/>
    <w:rsid w:val="00F5311F"/>
    <w:rsid w:val="00F602AB"/>
    <w:rsid w:val="00F63551"/>
    <w:rsid w:val="00F638A3"/>
    <w:rsid w:val="00F64C13"/>
    <w:rsid w:val="00F713FA"/>
    <w:rsid w:val="00F76A5D"/>
    <w:rsid w:val="00F80E1B"/>
    <w:rsid w:val="00F8393D"/>
    <w:rsid w:val="00F87B29"/>
    <w:rsid w:val="00F91428"/>
    <w:rsid w:val="00F92B13"/>
    <w:rsid w:val="00F94C1A"/>
    <w:rsid w:val="00FA7370"/>
    <w:rsid w:val="00FC0D4A"/>
    <w:rsid w:val="00FC2052"/>
    <w:rsid w:val="00FC31B2"/>
    <w:rsid w:val="00FD2DB8"/>
    <w:rsid w:val="00FD3498"/>
    <w:rsid w:val="00FD3B60"/>
    <w:rsid w:val="00FE0983"/>
    <w:rsid w:val="00FE0A84"/>
    <w:rsid w:val="00FE4A35"/>
    <w:rsid w:val="00FE5875"/>
    <w:rsid w:val="00FE7DB9"/>
    <w:rsid w:val="00FF3A0B"/>
    <w:rsid w:val="00FF3F6D"/>
    <w:rsid w:val="00FF5C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6E1046BA"/>
  <w15:chartTrackingRefBased/>
  <w15:docId w15:val="{2629A9DA-7A6A-4995-AAA2-599CCC4FFD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19"/>
        <w:szCs w:val="19"/>
        <w:lang w:val="de-CH" w:eastAsia="en-US" w:bidi="ar-SA"/>
      </w:rPr>
    </w:rPrDefault>
    <w:pPrDefault>
      <w:pPr>
        <w:spacing w:line="26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DC1D1F"/>
    <w:rPr>
      <w:spacing w:val="2"/>
      <w:kern w:val="12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024C94"/>
    <w:pPr>
      <w:keepNext/>
      <w:keepLines/>
      <w:numPr>
        <w:numId w:val="4"/>
      </w:numPr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024C94"/>
    <w:pPr>
      <w:keepNext/>
      <w:keepLines/>
      <w:numPr>
        <w:ilvl w:val="1"/>
        <w:numId w:val="4"/>
      </w:numPr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024C94"/>
    <w:pPr>
      <w:keepNext/>
      <w:keepLines/>
      <w:numPr>
        <w:ilvl w:val="2"/>
        <w:numId w:val="4"/>
      </w:numPr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024C94"/>
    <w:pPr>
      <w:keepNext/>
      <w:keepLines/>
      <w:numPr>
        <w:ilvl w:val="3"/>
        <w:numId w:val="4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024C94"/>
    <w:pPr>
      <w:keepNext/>
      <w:keepLines/>
      <w:numPr>
        <w:ilvl w:val="4"/>
        <w:numId w:val="4"/>
      </w:numPr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024C94"/>
    <w:pPr>
      <w:keepNext/>
      <w:keepLines/>
      <w:numPr>
        <w:ilvl w:val="5"/>
        <w:numId w:val="4"/>
      </w:numPr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024C94"/>
    <w:pPr>
      <w:keepNext/>
      <w:keepLines/>
      <w:numPr>
        <w:ilvl w:val="6"/>
        <w:numId w:val="4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024C94"/>
    <w:pPr>
      <w:keepNext/>
      <w:keepLines/>
      <w:numPr>
        <w:ilvl w:val="7"/>
        <w:numId w:val="4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024C94"/>
    <w:pPr>
      <w:keepNext/>
      <w:keepLines/>
      <w:numPr>
        <w:ilvl w:val="8"/>
        <w:numId w:val="4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B71D23"/>
    <w:tblPr>
      <w:tblCellMar>
        <w:left w:w="0" w:type="dxa"/>
        <w:right w:w="0" w:type="dxa"/>
      </w:tblCellMar>
    </w:tblPr>
  </w:style>
  <w:style w:type="paragraph" w:styleId="Kopfzeile">
    <w:name w:val="header"/>
    <w:basedOn w:val="Standard"/>
    <w:link w:val="KopfzeileZchn"/>
    <w:uiPriority w:val="99"/>
    <w:unhideWhenUsed/>
    <w:rsid w:val="00F17AD5"/>
    <w:pPr>
      <w:spacing w:line="220" w:lineRule="exact"/>
    </w:pPr>
    <w:rPr>
      <w:spacing w:val="0"/>
      <w:sz w:val="14"/>
    </w:rPr>
  </w:style>
  <w:style w:type="character" w:customStyle="1" w:styleId="KopfzeileZchn">
    <w:name w:val="Kopfzeile Zchn"/>
    <w:basedOn w:val="Absatz-Standardschriftart"/>
    <w:link w:val="Kopfzeile"/>
    <w:uiPriority w:val="99"/>
    <w:rsid w:val="00F17AD5"/>
    <w:rPr>
      <w:sz w:val="14"/>
    </w:rPr>
  </w:style>
  <w:style w:type="paragraph" w:styleId="Fuzeile">
    <w:name w:val="footer"/>
    <w:basedOn w:val="Standard"/>
    <w:link w:val="FuzeileZchn"/>
    <w:uiPriority w:val="99"/>
    <w:unhideWhenUsed/>
    <w:rsid w:val="003B5DE5"/>
    <w:pPr>
      <w:tabs>
        <w:tab w:val="center" w:pos="4536"/>
        <w:tab w:val="right" w:pos="9072"/>
      </w:tabs>
      <w:spacing w:line="230" w:lineRule="exact"/>
    </w:pPr>
    <w:rPr>
      <w:b/>
      <w:spacing w:val="3"/>
      <w:sz w:val="17"/>
    </w:rPr>
  </w:style>
  <w:style w:type="character" w:customStyle="1" w:styleId="FuzeileZchn">
    <w:name w:val="Fußzeile Zchn"/>
    <w:basedOn w:val="Absatz-Standardschriftart"/>
    <w:link w:val="Fuzeile"/>
    <w:uiPriority w:val="99"/>
    <w:rsid w:val="003B5DE5"/>
    <w:rPr>
      <w:b/>
      <w:spacing w:val="3"/>
      <w:kern w:val="12"/>
      <w:sz w:val="17"/>
    </w:rPr>
  </w:style>
  <w:style w:type="paragraph" w:styleId="Aufzhlungszeichen">
    <w:name w:val="List Bullet"/>
    <w:basedOn w:val="Standard"/>
    <w:uiPriority w:val="99"/>
    <w:unhideWhenUsed/>
    <w:qFormat/>
    <w:rsid w:val="00C36478"/>
    <w:pPr>
      <w:numPr>
        <w:numId w:val="9"/>
      </w:numPr>
    </w:pPr>
  </w:style>
  <w:style w:type="numbering" w:customStyle="1" w:styleId="AufzhlungListe">
    <w:name w:val="Aufzählung Liste"/>
    <w:uiPriority w:val="99"/>
    <w:rsid w:val="00C36478"/>
    <w:pPr>
      <w:numPr>
        <w:numId w:val="2"/>
      </w:numPr>
    </w:pPr>
  </w:style>
  <w:style w:type="numbering" w:customStyle="1" w:styleId="berschriftenListe">
    <w:name w:val="Überschriften Liste"/>
    <w:uiPriority w:val="99"/>
    <w:rsid w:val="00024C94"/>
    <w:pPr>
      <w:numPr>
        <w:numId w:val="4"/>
      </w:numPr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024C9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024C94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024C94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024C94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024C94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024C94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024C94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024C94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024C94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Platzhaltertext">
    <w:name w:val="Placeholder Text"/>
    <w:basedOn w:val="Absatz-Standardschriftart"/>
    <w:uiPriority w:val="99"/>
    <w:semiHidden/>
    <w:rsid w:val="005F665C"/>
    <w:rPr>
      <w:color w:val="666666"/>
    </w:rPr>
  </w:style>
  <w:style w:type="paragraph" w:customStyle="1" w:styleId="pagina">
    <w:name w:val="pagina"/>
    <w:basedOn w:val="Kopfzeile"/>
    <w:autoRedefine/>
    <w:qFormat/>
    <w:rsid w:val="00F37CF5"/>
    <w:pPr>
      <w:framePr w:w="851" w:wrap="around" w:vAnchor="page" w:hAnchor="page" w:x="9130" w:y="15764" w:anchorLock="1"/>
      <w:jc w:val="right"/>
    </w:pPr>
  </w:style>
  <w:style w:type="paragraph" w:customStyle="1" w:styleId="Betreff">
    <w:name w:val="Betreff"/>
    <w:basedOn w:val="Standard"/>
    <w:qFormat/>
    <w:rsid w:val="00F17AD5"/>
    <w:pPr>
      <w:spacing w:line="340" w:lineRule="exact"/>
    </w:pPr>
    <w:rPr>
      <w:b/>
      <w:spacing w:val="3"/>
      <w:sz w:val="28"/>
    </w:rPr>
  </w:style>
  <w:style w:type="paragraph" w:customStyle="1" w:styleId="Absenderinfo">
    <w:name w:val="Absenderinfo"/>
    <w:basedOn w:val="Standard"/>
    <w:qFormat/>
    <w:rsid w:val="00F8393D"/>
    <w:pPr>
      <w:spacing w:line="220" w:lineRule="exact"/>
    </w:pPr>
    <w:rPr>
      <w:spacing w:val="0"/>
      <w:sz w:val="14"/>
    </w:rPr>
  </w:style>
  <w:style w:type="paragraph" w:customStyle="1" w:styleId="Anhang">
    <w:name w:val="Anhang"/>
    <w:basedOn w:val="Standard"/>
    <w:qFormat/>
    <w:rsid w:val="00614104"/>
    <w:pPr>
      <w:framePr w:w="5670" w:wrap="around" w:hAnchor="margin" w:yAlign="bottom" w:anchorLock="1"/>
      <w:spacing w:line="220" w:lineRule="exact"/>
    </w:pPr>
    <w:rPr>
      <w:spacing w:val="0"/>
      <w:sz w:val="14"/>
    </w:rPr>
  </w:style>
  <w:style w:type="paragraph" w:customStyle="1" w:styleId="AnhangAufzhlung">
    <w:name w:val="Anhang Aufzählung"/>
    <w:basedOn w:val="Anhang"/>
    <w:qFormat/>
    <w:rsid w:val="00426424"/>
    <w:pPr>
      <w:framePr w:wrap="around"/>
      <w:numPr>
        <w:numId w:val="8"/>
      </w:numPr>
      <w:spacing w:before="40"/>
    </w:pPr>
  </w:style>
  <w:style w:type="numbering" w:customStyle="1" w:styleId="AnhangAufzhlungListe">
    <w:name w:val="Anhang Aufzählung Liste"/>
    <w:uiPriority w:val="99"/>
    <w:rsid w:val="00C36478"/>
    <w:pPr>
      <w:numPr>
        <w:numId w:val="6"/>
      </w:numPr>
    </w:pPr>
  </w:style>
  <w:style w:type="character" w:styleId="Hyperlink">
    <w:name w:val="Hyperlink"/>
    <w:basedOn w:val="Absatz-Standardschriftart"/>
    <w:uiPriority w:val="99"/>
    <w:unhideWhenUsed/>
    <w:rsid w:val="008A30A7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8A30A7"/>
    <w:rPr>
      <w:color w:val="605E5C"/>
      <w:shd w:val="clear" w:color="auto" w:fill="E1DFDD"/>
    </w:rPr>
  </w:style>
  <w:style w:type="paragraph" w:customStyle="1" w:styleId="EinfAbs">
    <w:name w:val="[Einf. Abs.]"/>
    <w:basedOn w:val="Standard"/>
    <w:uiPriority w:val="99"/>
    <w:rsid w:val="00C61461"/>
    <w:pPr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spacing w:val="0"/>
      <w:kern w:val="0"/>
      <w:sz w:val="24"/>
      <w:szCs w:val="24"/>
      <w:lang w:val="de-DE"/>
    </w:rPr>
  </w:style>
  <w:style w:type="character" w:styleId="Fett">
    <w:name w:val="Strong"/>
    <w:basedOn w:val="Absatz-Standardschriftart"/>
    <w:uiPriority w:val="22"/>
    <w:qFormat/>
    <w:rsid w:val="004643F5"/>
    <w:rPr>
      <w:b/>
      <w:bCs/>
    </w:rPr>
  </w:style>
  <w:style w:type="paragraph" w:styleId="Listenabsatz">
    <w:name w:val="List Paragraph"/>
    <w:basedOn w:val="Standard"/>
    <w:uiPriority w:val="34"/>
    <w:rsid w:val="00E41EA8"/>
    <w:pPr>
      <w:ind w:left="720"/>
      <w:contextualSpacing/>
    </w:pPr>
  </w:style>
  <w:style w:type="character" w:styleId="BesuchterLink">
    <w:name w:val="FollowedHyperlink"/>
    <w:basedOn w:val="Absatz-Standardschriftart"/>
    <w:uiPriority w:val="99"/>
    <w:semiHidden/>
    <w:unhideWhenUsed/>
    <w:rsid w:val="00ED7BD5"/>
    <w:rPr>
      <w:color w:val="954F72" w:themeColor="followedHyperlink"/>
      <w:u w:val="single"/>
    </w:rPr>
  </w:style>
  <w:style w:type="table" w:styleId="TabellemithellemGitternetz">
    <w:name w:val="Grid Table Light"/>
    <w:basedOn w:val="NormaleTabelle"/>
    <w:uiPriority w:val="40"/>
    <w:rsid w:val="00330A14"/>
    <w:pPr>
      <w:spacing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Kommentarzeichen">
    <w:name w:val="annotation reference"/>
    <w:basedOn w:val="Absatz-Standardschriftart"/>
    <w:uiPriority w:val="99"/>
    <w:semiHidden/>
    <w:unhideWhenUsed/>
    <w:rsid w:val="00AD6A43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AD6A43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AD6A43"/>
    <w:rPr>
      <w:spacing w:val="2"/>
      <w:kern w:val="12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AD6A43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AD6A43"/>
    <w:rPr>
      <w:b/>
      <w:bCs/>
      <w:spacing w:val="2"/>
      <w:kern w:val="12"/>
      <w:sz w:val="20"/>
      <w:szCs w:val="20"/>
    </w:rPr>
  </w:style>
  <w:style w:type="paragraph" w:styleId="berarbeitung">
    <w:name w:val="Revision"/>
    <w:hidden/>
    <w:uiPriority w:val="99"/>
    <w:semiHidden/>
    <w:rsid w:val="00B55B83"/>
    <w:pPr>
      <w:spacing w:line="240" w:lineRule="auto"/>
    </w:pPr>
    <w:rPr>
      <w:spacing w:val="2"/>
      <w:kern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756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32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50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file:///\\abtdata.ktst.shnet.ch\HOMEIKL\50_Veterinaeramt\Tiergesundheit\Krankheiten\Schweine\ASP%20KSP\C-R&#228;ume%20ASP\C-R&#228;ume%20SH\Objekte%20H4\14.04.06.430.13%20UNF%20Buchbrunnen%20Schaffhausen\map.geo.admin.ch_PDF_2026-09-01T09_58_51.pdf" TargetMode="External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hyperlink" Target="https://s.geo.admin.ch/ib3tsxdcnj3w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file:///\\abtdata.ktst.shnet.ch\HOMEIKL\50_Veterinaeramt\Tiergesundheit\Krankheiten\Schweine\ASP%20KSP\C-R&#228;ume%20ASP\C-R&#228;ume%20SH\Objekte%20H4\14.04.06.430.13%20UNF%20Buchbrunnen%20Schaffhausen" TargetMode="Externa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23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header" Target="head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1.png"/><Relationship Id="rId22" Type="http://schemas.openxmlformats.org/officeDocument/2006/relationships/glossaryDocument" Target="glossary/document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tel:+41799442759" TargetMode="External"/><Relationship Id="rId1" Type="http://schemas.openxmlformats.org/officeDocument/2006/relationships/hyperlink" Target="tel:+41717801820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lbertFritsche\OneDrive%20-%20expertier%20GmbH\Dokumente%20-%20Administration\Vorlagen\Briefe%20Rechnungen%20Signatur\Expertier_leer%20A4%20hoch_Fritsche_Wordvorlage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EBDA005-3EF6-4203-8D9D-DADAA3064E64}"/>
      </w:docPartPr>
      <w:docPartBody>
        <w:p w:rsidR="00716DF8" w:rsidRDefault="00047F0C">
          <w:r w:rsidRPr="00AE36BD">
            <w:rPr>
              <w:rStyle w:val="Platzhalt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7F0C"/>
    <w:rsid w:val="00047F0C"/>
    <w:rsid w:val="00085CCB"/>
    <w:rsid w:val="00200610"/>
    <w:rsid w:val="003C3C13"/>
    <w:rsid w:val="003C505B"/>
    <w:rsid w:val="004A5736"/>
    <w:rsid w:val="006C4ED3"/>
    <w:rsid w:val="00716DF8"/>
    <w:rsid w:val="00E22D93"/>
    <w:rsid w:val="00EA4048"/>
    <w:rsid w:val="00EB2057"/>
    <w:rsid w:val="00FD34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CH" w:eastAsia="de-CH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047F0C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4b909e8-2358-4a39-919b-547b699eb61e" xsi:nil="true"/>
    <lcf76f155ced4ddcb4097134ff3c332f xmlns="ee1de712-20a0-4dbc-a95a-90a0bd008c86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158D37EC4126F43B53D8D354D4D86D9" ma:contentTypeVersion="13" ma:contentTypeDescription="Ein neues Dokument erstellen." ma:contentTypeScope="" ma:versionID="ab777cb73f5f7e9a36f05d3386d74551">
  <xsd:schema xmlns:xsd="http://www.w3.org/2001/XMLSchema" xmlns:xs="http://www.w3.org/2001/XMLSchema" xmlns:p="http://schemas.microsoft.com/office/2006/metadata/properties" xmlns:ns2="ee1de712-20a0-4dbc-a95a-90a0bd008c86" xmlns:ns3="54b909e8-2358-4a39-919b-547b699eb61e" targetNamespace="http://schemas.microsoft.com/office/2006/metadata/properties" ma:root="true" ma:fieldsID="eb4a51980b092692dafac1aa2cc77111" ns2:_="" ns3:_="">
    <xsd:import namespace="ee1de712-20a0-4dbc-a95a-90a0bd008c86"/>
    <xsd:import namespace="54b909e8-2358-4a39-919b-547b699eb61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1de712-20a0-4dbc-a95a-90a0bd008c8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5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7" nillable="true" ma:taxonomy="true" ma:internalName="lcf76f155ced4ddcb4097134ff3c332f" ma:taxonomyFieldName="MediaServiceImageTags" ma:displayName="Bildmarkierungen" ma:readOnly="false" ma:fieldId="{5cf76f15-5ced-4ddc-b409-7134ff3c332f}" ma:taxonomyMulti="true" ma:sspId="1c246a7a-2a13-4bbf-808d-6002e1146e3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b909e8-2358-4a39-919b-547b699eb61e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20f308ed-4fdf-4f69-9dd0-2326f9ba351b}" ma:internalName="TaxCatchAll" ma:showField="CatchAllData" ma:web="54b909e8-2358-4a39-919b-547b699eb61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9B31E09A-2663-40D1-AD0D-6271117978F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1B8DAC3-5E1D-4FA8-8D6A-EC037A295CE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41FE4688-1367-4D26-A483-5EF1AA8C6A17}"/>
</file>

<file path=customXml/itemProps4.xml><?xml version="1.0" encoding="utf-8"?>
<ds:datastoreItem xmlns:ds="http://schemas.openxmlformats.org/officeDocument/2006/customXml" ds:itemID="{998BC4F9-4AE3-6D43-90F6-4E44E0B016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Expertier_leer A4 hoch_Fritsche_Wordvorlage.dotx</Template>
  <TotalTime>0</TotalTime>
  <Pages>3</Pages>
  <Words>626</Words>
  <Characters>3950</Characters>
  <Application>Microsoft Office Word</Application>
  <DocSecurity>0</DocSecurity>
  <Lines>32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Albert Fritsche</dc:creator>
  <cp:keywords/>
  <dc:description/>
  <cp:lastModifiedBy>Uehlinger Peter</cp:lastModifiedBy>
  <cp:revision>7</cp:revision>
  <cp:lastPrinted>2024-11-06T08:01:00Z</cp:lastPrinted>
  <dcterms:created xsi:type="dcterms:W3CDTF">2026-09-01T07:10:00Z</dcterms:created>
  <dcterms:modified xsi:type="dcterms:W3CDTF">2026-09-22T11:03:00Z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0x0101006158D37EC4126F43B53D8D354D4D86D9</vt:lpwstr>
  </property>
  <property fmtid="{D5CDD505-2E9C-101B-9397-08002B2CF9AE}" pid="3" name="MediaServiceImageTags">
    <vt:lpwstr/>
  </property>
  <property fmtid="{D5CDD505-2E9C-101B-9397-08002B2CF9AE}" pid="4" name="MSIP_Label_245c3252-146d-46f3-8062-82cd8c8d7e7d_Enabled">
    <vt:lpwstr>true</vt:lpwstr>
  </property>
  <property fmtid="{D5CDD505-2E9C-101B-9397-08002B2CF9AE}" pid="5" name="MSIP_Label_245c3252-146d-46f3-8062-82cd8c8d7e7d_SetDate">
    <vt:lpwstr>2026-03-19T12:01:10Z</vt:lpwstr>
  </property>
  <property fmtid="{D5CDD505-2E9C-101B-9397-08002B2CF9AE}" pid="6" name="MSIP_Label_245c3252-146d-46f3-8062-82cd8c8d7e7d_Method">
    <vt:lpwstr>Privileged</vt:lpwstr>
  </property>
  <property fmtid="{D5CDD505-2E9C-101B-9397-08002B2CF9AE}" pid="7" name="MSIP_Label_245c3252-146d-46f3-8062-82cd8c8d7e7d_Name">
    <vt:lpwstr>L1</vt:lpwstr>
  </property>
  <property fmtid="{D5CDD505-2E9C-101B-9397-08002B2CF9AE}" pid="8" name="MSIP_Label_245c3252-146d-46f3-8062-82cd8c8d7e7d_SiteId">
    <vt:lpwstr>6ae27add-8276-4a38-88c1-3a9c1f973767</vt:lpwstr>
  </property>
  <property fmtid="{D5CDD505-2E9C-101B-9397-08002B2CF9AE}" pid="9" name="MSIP_Label_245c3252-146d-46f3-8062-82cd8c8d7e7d_ActionId">
    <vt:lpwstr>fa8c6b61-923f-41fa-9a44-371c0eed3507</vt:lpwstr>
  </property>
  <property fmtid="{D5CDD505-2E9C-101B-9397-08002B2CF9AE}" pid="10" name="MSIP_Label_245c3252-146d-46f3-8062-82cd8c8d7e7d_ContentBits">
    <vt:lpwstr>0</vt:lpwstr>
  </property>
  <property fmtid="{D5CDD505-2E9C-101B-9397-08002B2CF9AE}" pid="11" name="MSIP_Label_245c3252-146d-46f3-8062-82cd8c8d7e7d_Tag">
    <vt:lpwstr>10, 0, 1, 1</vt:lpwstr>
  </property>
  <property fmtid="{D5CDD505-2E9C-101B-9397-08002B2CF9AE}" pid="12" name="MSIP_Label_4e8d537b-8464-4602-8522-fc4daf628e02_Enabled">
    <vt:lpwstr>true</vt:lpwstr>
  </property>
  <property fmtid="{D5CDD505-2E9C-101B-9397-08002B2CF9AE}" pid="13" name="MSIP_Label_4e8d537b-8464-4602-8522-fc4daf628e02_SetDate">
    <vt:lpwstr>2026-05-24T11:49:31Z</vt:lpwstr>
  </property>
  <property fmtid="{D5CDD505-2E9C-101B-9397-08002B2CF9AE}" pid="14" name="MSIP_Label_4e8d537b-8464-4602-8522-fc4daf628e02_Method">
    <vt:lpwstr>Standard</vt:lpwstr>
  </property>
  <property fmtid="{D5CDD505-2E9C-101B-9397-08002B2CF9AE}" pid="15" name="MSIP_Label_4e8d537b-8464-4602-8522-fc4daf628e02_Name">
    <vt:lpwstr>Intern</vt:lpwstr>
  </property>
  <property fmtid="{D5CDD505-2E9C-101B-9397-08002B2CF9AE}" pid="16" name="MSIP_Label_4e8d537b-8464-4602-8522-fc4daf628e02_SiteId">
    <vt:lpwstr>3f9f433a-ded8-4161-8c43-1c815ed0a8a1</vt:lpwstr>
  </property>
  <property fmtid="{D5CDD505-2E9C-101B-9397-08002B2CF9AE}" pid="17" name="MSIP_Label_4e8d537b-8464-4602-8522-fc4daf628e02_ActionId">
    <vt:lpwstr>59e53b06-274c-47e9-af14-d02d02c0c577</vt:lpwstr>
  </property>
  <property fmtid="{D5CDD505-2E9C-101B-9397-08002B2CF9AE}" pid="18" name="MSIP_Label_4e8d537b-8464-4602-8522-fc4daf628e02_ContentBits">
    <vt:lpwstr>0</vt:lpwstr>
  </property>
  <property fmtid="{D5CDD505-2E9C-101B-9397-08002B2CF9AE}" pid="19" name="MSIP_Label_4e8d537b-8464-4602-8522-fc4daf628e02_Tag">
    <vt:lpwstr>10, 3, 0, 1</vt:lpwstr>
  </property>
</Properties>
</file>