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5F8CBA93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 (</w:t>
      </w:r>
      <w:r w:rsidR="00217AEB" w:rsidRPr="008F08A2">
        <w:rPr>
          <w:b/>
          <w:bCs/>
          <w:i/>
          <w:iCs/>
          <w:sz w:val="24"/>
          <w:szCs w:val="24"/>
        </w:rPr>
        <w:t>mit</w:t>
      </w:r>
      <w:r w:rsidR="00217AEB">
        <w:rPr>
          <w:b/>
          <w:bCs/>
          <w:sz w:val="24"/>
          <w:szCs w:val="24"/>
        </w:rPr>
        <w:t xml:space="preserve"> </w:t>
      </w:r>
      <w:r w:rsidR="00920AC4" w:rsidRPr="008F08A2">
        <w:rPr>
          <w:b/>
          <w:bCs/>
          <w:i/>
          <w:iCs/>
          <w:sz w:val="24"/>
          <w:szCs w:val="24"/>
        </w:rPr>
        <w:t>Beispiel</w:t>
      </w:r>
      <w:r w:rsidR="00920AC4">
        <w:rPr>
          <w:b/>
          <w:bCs/>
          <w:sz w:val="24"/>
          <w:szCs w:val="24"/>
        </w:rPr>
        <w:t>)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proofErr w:type="spellStart"/>
      <w:r w:rsidR="00ED4C76">
        <w:rPr>
          <w:sz w:val="24"/>
          <w:szCs w:val="24"/>
        </w:rPr>
        <w:t>AFr</w:t>
      </w:r>
      <w:proofErr w:type="spellEnd"/>
      <w:r w:rsidR="00ED4C76">
        <w:rPr>
          <w:sz w:val="24"/>
          <w:szCs w:val="24"/>
        </w:rPr>
        <w:t>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proofErr w:type="spellStart"/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4805B821" w14:textId="5FB2EA98" w:rsidR="001D267A" w:rsidRDefault="004947BB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i/>
                <w:iCs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i/>
                <w:iCs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i/>
                <w:iCs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i/>
                <w:iCs/>
                <w:sz w:val="16"/>
                <w:szCs w:val="16"/>
                <w:lang w:val="en-US" w:eastAsia="de-CH"/>
              </w:rPr>
              <w:fldChar w:fldCharType="separate"/>
            </w:r>
            <w:r>
              <w:rPr>
                <w:rFonts w:asciiTheme="majorHAnsi" w:eastAsia="MS Gothic" w:hAnsiTheme="majorHAnsi" w:cstheme="majorHAnsi"/>
                <w:i/>
                <w:iCs/>
                <w:noProof/>
                <w:sz w:val="16"/>
                <w:szCs w:val="16"/>
                <w:lang w:val="en-US" w:eastAsia="de-CH"/>
              </w:rPr>
              <w:t>14.04.06.430.08 UNF Gemsgasse Schaffhausen 26-07-02.docx</w:t>
            </w:r>
            <w:r>
              <w:rPr>
                <w:rFonts w:asciiTheme="majorHAnsi" w:eastAsia="MS Gothic" w:hAnsiTheme="majorHAnsi" w:cstheme="majorHAnsi"/>
                <w:i/>
                <w:iCs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 xml:space="preserve">Datum der </w:t>
            </w:r>
            <w:proofErr w:type="spellStart"/>
            <w:r>
              <w:rPr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1A8EF85F" w14:textId="24E400B0" w:rsidR="00E76D2B" w:rsidRPr="002F3AB8" w:rsidRDefault="00751CEA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17A615F5" w:rsidR="00E76D2B" w:rsidRPr="00CC7506" w:rsidRDefault="00751CEA" w:rsidP="00DA4528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Default="000A46F7" w:rsidP="00DA4528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57B94505" w:rsidR="00142468" w:rsidRPr="004947BB" w:rsidRDefault="004947BB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4947BB">
              <w:rPr>
                <w:sz w:val="22"/>
                <w:szCs w:val="22"/>
                <w:lang w:eastAsia="de-CH"/>
              </w:rPr>
              <w:t xml:space="preserve">Unterführung </w:t>
            </w:r>
            <w:proofErr w:type="spellStart"/>
            <w:r w:rsidRPr="004947BB">
              <w:rPr>
                <w:sz w:val="22"/>
                <w:szCs w:val="22"/>
                <w:lang w:eastAsia="de-CH"/>
              </w:rPr>
              <w:t>Gemsgasse</w:t>
            </w:r>
            <w:proofErr w:type="spellEnd"/>
            <w:r w:rsidRPr="004947BB">
              <w:rPr>
                <w:sz w:val="22"/>
                <w:szCs w:val="22"/>
                <w:lang w:eastAsia="de-CH"/>
              </w:rPr>
              <w:t xml:space="preserve"> (</w:t>
            </w:r>
            <w:proofErr w:type="spellStart"/>
            <w:r w:rsidRPr="004947BB">
              <w:rPr>
                <w:sz w:val="22"/>
                <w:szCs w:val="22"/>
                <w:lang w:eastAsia="de-CH"/>
              </w:rPr>
              <w:t>Dachsenbühl</w:t>
            </w:r>
            <w:proofErr w:type="spellEnd"/>
            <w:r w:rsidRPr="004947BB">
              <w:rPr>
                <w:sz w:val="22"/>
                <w:szCs w:val="22"/>
                <w:lang w:eastAsia="de-CH"/>
              </w:rPr>
              <w:t>)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112EA1A4" w:rsidR="00B60168" w:rsidRPr="004947BB" w:rsidRDefault="00B60168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4947BB">
              <w:rPr>
                <w:sz w:val="22"/>
                <w:szCs w:val="22"/>
                <w:lang w:eastAsia="de-CH"/>
              </w:rPr>
              <w:t>S</w:t>
            </w:r>
            <w:r w:rsidR="00751CEA" w:rsidRPr="004947BB">
              <w:rPr>
                <w:sz w:val="22"/>
                <w:szCs w:val="22"/>
                <w:lang w:eastAsia="de-CH"/>
              </w:rPr>
              <w:t>H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082DCD70" w:rsidR="002436EF" w:rsidRPr="004947BB" w:rsidRDefault="004947BB" w:rsidP="004947BB">
            <w:pPr>
              <w:rPr>
                <w:rFonts w:ascii="Arial" w:hAnsi="Arial" w:cs="Arial"/>
                <w:color w:val="000000"/>
                <w:spacing w:val="0"/>
                <w:kern w:val="0"/>
                <w:sz w:val="22"/>
                <w:szCs w:val="22"/>
              </w:rPr>
            </w:pPr>
            <w:r w:rsidRPr="004947BB">
              <w:rPr>
                <w:rFonts w:ascii="Arial" w:hAnsi="Arial" w:cs="Arial"/>
                <w:color w:val="000000"/>
                <w:sz w:val="22"/>
                <w:szCs w:val="22"/>
              </w:rPr>
              <w:t xml:space="preserve">UNF </w:t>
            </w:r>
            <w:proofErr w:type="spellStart"/>
            <w:r w:rsidRPr="004947BB">
              <w:rPr>
                <w:rFonts w:ascii="Arial" w:hAnsi="Arial" w:cs="Arial"/>
                <w:color w:val="000000"/>
                <w:sz w:val="22"/>
                <w:szCs w:val="22"/>
              </w:rPr>
              <w:t>Gemsgasse</w:t>
            </w:r>
            <w:proofErr w:type="spellEnd"/>
            <w:r w:rsidRPr="004947BB">
              <w:rPr>
                <w:rFonts w:ascii="Arial" w:hAnsi="Arial" w:cs="Arial"/>
                <w:color w:val="000000"/>
                <w:sz w:val="22"/>
                <w:szCs w:val="22"/>
              </w:rPr>
              <w:t>, Schaffhausen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067C97BE" w:rsidR="003D6111" w:rsidRPr="004947BB" w:rsidRDefault="004947B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4947BB">
              <w:rPr>
                <w:sz w:val="22"/>
                <w:szCs w:val="22"/>
                <w:lang w:eastAsia="de-CH"/>
              </w:rPr>
              <w:t>2690339.15   1286345.67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296BECF8" w:rsidR="002436EF" w:rsidRPr="00A50E3D" w:rsidRDefault="000D7285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ASTRA </w:t>
            </w:r>
            <w:r w:rsidR="000E3437">
              <w:rPr>
                <w:sz w:val="16"/>
                <w:szCs w:val="16"/>
                <w:lang w:eastAsia="de-CH"/>
              </w:rPr>
              <w:t>IO</w:t>
            </w:r>
            <w:r w:rsidR="0069354E">
              <w:rPr>
                <w:sz w:val="16"/>
                <w:szCs w:val="16"/>
                <w:lang w:eastAsia="de-CH"/>
              </w:rPr>
              <w:t>-</w:t>
            </w:r>
            <w:r w:rsidR="000E3437">
              <w:rPr>
                <w:sz w:val="16"/>
                <w:szCs w:val="16"/>
                <w:lang w:eastAsia="de-CH"/>
              </w:rPr>
              <w:t>Nr</w:t>
            </w:r>
            <w:r w:rsidR="000E7D82">
              <w:rPr>
                <w:sz w:val="16"/>
                <w:szCs w:val="16"/>
                <w:lang w:eastAsia="de-CH"/>
              </w:rPr>
              <w:t>.</w:t>
            </w:r>
          </w:p>
        </w:tc>
        <w:tc>
          <w:tcPr>
            <w:tcW w:w="6830" w:type="dxa"/>
            <w:gridSpan w:val="2"/>
          </w:tcPr>
          <w:p w14:paraId="5B991006" w14:textId="687E90EC" w:rsidR="002436EF" w:rsidRPr="004947BB" w:rsidRDefault="004947BB" w:rsidP="004947BB">
            <w:pPr>
              <w:rPr>
                <w:rFonts w:ascii="Arial" w:hAnsi="Arial" w:cs="Arial"/>
                <w:color w:val="000000"/>
                <w:spacing w:val="0"/>
                <w:kern w:val="0"/>
                <w:sz w:val="22"/>
                <w:szCs w:val="22"/>
              </w:rPr>
            </w:pPr>
            <w:r w:rsidRPr="004947BB">
              <w:rPr>
                <w:rFonts w:ascii="Arial" w:hAnsi="Arial" w:cs="Arial"/>
                <w:color w:val="000000"/>
                <w:sz w:val="22"/>
                <w:szCs w:val="22"/>
              </w:rPr>
              <w:t>14.04.06.430.08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1A47DDEF" w:rsidR="009D30A2" w:rsidRPr="00E05476" w:rsidRDefault="00984EBF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EB6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1DC527BC" w14:textId="51FEAA44" w:rsidR="001B7AE0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7B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  <w:r w:rsidR="006D2219">
              <w:rPr>
                <w:sz w:val="16"/>
                <w:szCs w:val="16"/>
                <w:lang w:eastAsia="de-CH"/>
              </w:rPr>
              <w:t xml:space="preserve"> -</w:t>
            </w:r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18DC68D3" w:rsidR="005719A7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4281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219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6D2219">
              <w:rPr>
                <w:sz w:val="16"/>
                <w:szCs w:val="16"/>
                <w:lang w:eastAsia="de-CH"/>
              </w:rPr>
              <w:t xml:space="preserve"> Nein -</w:t>
            </w:r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4D4F0D63" w:rsidR="00B55B83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16743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219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6D2219">
              <w:rPr>
                <w:sz w:val="16"/>
                <w:szCs w:val="16"/>
                <w:lang w:eastAsia="de-CH"/>
              </w:rPr>
              <w:t xml:space="preserve"> Nein -</w:t>
            </w:r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174EF65A" w:rsidR="009A4F74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645117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219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6D2219">
              <w:rPr>
                <w:sz w:val="16"/>
                <w:szCs w:val="16"/>
                <w:lang w:eastAsia="de-CH"/>
              </w:rPr>
              <w:t xml:space="preserve"> Nein -</w:t>
            </w:r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135C5D04" w14:textId="39CCD1CB" w:rsidR="003922D4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2D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6E00B98C" w14:textId="760B2698" w:rsidR="00296764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37277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219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6D2219">
              <w:rPr>
                <w:sz w:val="16"/>
                <w:szCs w:val="16"/>
                <w:lang w:eastAsia="de-CH"/>
              </w:rPr>
              <w:t xml:space="preserve"> Nein -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444F4221" w:rsidR="009A4F74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7808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219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6D2219">
              <w:rPr>
                <w:sz w:val="16"/>
                <w:szCs w:val="16"/>
                <w:lang w:eastAsia="de-CH"/>
              </w:rPr>
              <w:t xml:space="preserve"> Nein - </w:t>
            </w:r>
            <w:r w:rsidR="009A4F74">
              <w:rPr>
                <w:sz w:val="16"/>
                <w:szCs w:val="16"/>
                <w:lang w:eastAsia="de-CH"/>
              </w:rPr>
              <w:t>Bach oder Fluss</w:t>
            </w:r>
          </w:p>
          <w:p w14:paraId="3B86E1B6" w14:textId="607807C2" w:rsidR="009A4F74" w:rsidRDefault="00984EBF" w:rsidP="006D221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8570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219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6D2219">
              <w:rPr>
                <w:sz w:val="16"/>
                <w:szCs w:val="16"/>
                <w:lang w:eastAsia="de-CH"/>
              </w:rPr>
              <w:t xml:space="preserve"> Nein - </w:t>
            </w:r>
            <w:r w:rsidR="009A4F74">
              <w:rPr>
                <w:sz w:val="16"/>
                <w:szCs w:val="16"/>
                <w:lang w:eastAsia="de-CH"/>
              </w:rPr>
              <w:t>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984EBF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proofErr w:type="spellStart"/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  <w:proofErr w:type="spellEnd"/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971F4E8" w14:textId="501A84FC" w:rsidR="004947BB" w:rsidRDefault="004947B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>
              <w:r w:rsidRPr="004947BB">
                <w:rPr>
                  <w:rStyle w:val="Hyperlink"/>
                </w:rPr>
                <w:t xml:space="preserve">\\abtdata.ktst.shnet.ch\HOMEIKL\50_Veterinaeramt\Tiergesundheit\Krankheiten\Schweine\ASP KSP\C-Räume ASP\C-Räume SH\Objekte H4\14.04.06.430.08 UNF </w:t>
              </w:r>
              <w:proofErr w:type="spellStart"/>
              <w:r w:rsidRPr="004947BB">
                <w:rPr>
                  <w:rStyle w:val="Hyperlink"/>
                </w:rPr>
                <w:t>Gemsgasse</w:t>
              </w:r>
              <w:proofErr w:type="spellEnd"/>
              <w:r w:rsidRPr="004947BB">
                <w:rPr>
                  <w:rStyle w:val="Hyperlink"/>
                </w:rPr>
                <w:t xml:space="preserve"> Schaffhausen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0EBFD3EA" w14:textId="77777777" w:rsidR="004947BB" w:rsidRDefault="004947B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4AB28F91" w14:textId="1213E7B9" w:rsidR="00A3122C" w:rsidRDefault="00A3122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2" w:history="1">
              <w:r w:rsidRPr="00364E88">
                <w:rPr>
                  <w:rStyle w:val="Hyperlink"/>
                  <w:sz w:val="16"/>
                  <w:szCs w:val="16"/>
                  <w:lang w:eastAsia="de-CH"/>
                </w:rPr>
                <w:t>https://s.geo.ad</w:t>
              </w:r>
              <w:r w:rsidRPr="00364E88">
                <w:rPr>
                  <w:rStyle w:val="Hyperlink"/>
                  <w:sz w:val="16"/>
                  <w:szCs w:val="16"/>
                  <w:lang w:eastAsia="de-CH"/>
                </w:rPr>
                <w:t>m</w:t>
              </w:r>
              <w:r w:rsidRPr="00364E88">
                <w:rPr>
                  <w:rStyle w:val="Hyperlink"/>
                  <w:sz w:val="16"/>
                  <w:szCs w:val="16"/>
                  <w:lang w:eastAsia="de-CH"/>
                </w:rPr>
                <w:t>in.ch/hj1wyclevgv8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4350E5EB" w14:textId="77777777" w:rsidR="00A3122C" w:rsidRDefault="00A3122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D01DF27" w14:textId="77777777" w:rsidR="00A3122C" w:rsidRDefault="00A3122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18C3727D" w:rsidR="004A65BD" w:rsidRPr="004E76C0" w:rsidRDefault="004947BB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Kein Wildwechsel im überbauten Gebiet gem. J&amp;F</w:t>
                </w:r>
              </w:p>
            </w:sdtContent>
          </w:sdt>
          <w:p w14:paraId="45CC4BB6" w14:textId="77777777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6240EA0F" w:rsidR="005160BD" w:rsidRPr="00BD6E79" w:rsidRDefault="005160BD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7276356F" w:rsidR="003C064E" w:rsidRDefault="00984EBF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984EBF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984EBF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proofErr w:type="spellStart"/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</w:t>
            </w:r>
            <w:proofErr w:type="spellEnd"/>
            <w:r w:rsidR="00B74C59">
              <w:rPr>
                <w:sz w:val="16"/>
                <w:szCs w:val="16"/>
                <w:lang w:eastAsia="de-CH"/>
              </w:rPr>
              <w:t xml:space="preserve">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5A2B1C31" w:rsidR="00515341" w:rsidRDefault="00984EBF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51CE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783440FC" w:rsidR="00515341" w:rsidRPr="00423CAC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984EBF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0C348AB3" w:rsidR="00B545DC" w:rsidRDefault="00984EBF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4F22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7777777" w:rsidR="00B545DC" w:rsidRPr="00423CAC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6BB5427F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984EBF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26E9A5AF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423CAC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Typ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Coschen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4A4D1E21" w14:textId="7777777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proofErr w:type="spellStart"/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proofErr w:type="spellEnd"/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35B6B3A" w14:textId="77777777" w:rsidR="005D1FE6" w:rsidRPr="001622E3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proofErr w:type="spellEnd"/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29857A7" w14:textId="47A6CCF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Sonderanfertigung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Gitter (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Siehe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Skizze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984EBF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423CAC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2E8535D8" w14:textId="7777777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984EBF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Wildvergrämer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mit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Duftstoffen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8A0802F" w14:textId="77777777" w:rsidR="003A156D" w:rsidRPr="001622E3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proofErr w:type="spellEnd"/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5065CD">
                    <w:rPr>
                      <w:sz w:val="16"/>
                      <w:szCs w:val="16"/>
                      <w:lang w:val="en-US" w:eastAsia="de-CH"/>
                    </w:rPr>
                    <w:t>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759136CB" w14:textId="77777777" w:rsidR="00C25941" w:rsidRPr="001622E3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4146EF">
                    <w:rPr>
                      <w:sz w:val="16"/>
                      <w:szCs w:val="16"/>
                      <w:lang w:val="en-US" w:eastAsia="de-CH"/>
                    </w:rPr>
                    <w:t>zB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.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1B5ED4C" w14:textId="77777777" w:rsidR="001D723C" w:rsidRPr="001622E3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984EBF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C8875AD" w14:textId="77777777" w:rsidR="001D723C" w:rsidRPr="001622E3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984EBF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Röhre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für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Kleinlebewesen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163EEB6C" w14:textId="77777777" w:rsidR="00886BE6" w:rsidRPr="001622E3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i/>
                      <w:iCs/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5F591389" w14:textId="7592C260" w:rsidR="008B0DA7" w:rsidRPr="009B0CA5" w:rsidRDefault="008B0DA7" w:rsidP="00026B1A">
            <w:pPr>
              <w:tabs>
                <w:tab w:val="left" w:pos="3432"/>
              </w:tabs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  <w:r w:rsidRPr="00A65835">
              <w:rPr>
                <w:i/>
                <w:iCs/>
                <w:sz w:val="16"/>
                <w:szCs w:val="16"/>
                <w:lang w:eastAsia="de-CH"/>
              </w:rPr>
              <w:t>Beispiel</w:t>
            </w:r>
            <w:r w:rsidR="009B0CA5" w:rsidRPr="00A65835">
              <w:rPr>
                <w:i/>
                <w:iCs/>
                <w:sz w:val="16"/>
                <w:szCs w:val="16"/>
                <w:lang w:eastAsia="de-CH"/>
              </w:rPr>
              <w:t>e</w:t>
            </w:r>
          </w:p>
          <w:p w14:paraId="048DFF36" w14:textId="77777777" w:rsidR="00710EE3" w:rsidRDefault="00710EE3" w:rsidP="00751CEA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25516D2" w14:textId="77777777" w:rsidR="00751CEA" w:rsidRDefault="00751CEA" w:rsidP="00751CEA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F78C4F" w14:textId="77777777" w:rsidR="00751CEA" w:rsidRDefault="00751CEA" w:rsidP="00751CEA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4380BD0F" w14:textId="77777777" w:rsidR="00751CEA" w:rsidRDefault="00751CEA" w:rsidP="00751CEA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751CEA" w:rsidRPr="00751CEA" w:rsidRDefault="00751CEA" w:rsidP="00751CEA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4947BB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947BB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proofErr w:type="spellStart"/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  <w:proofErr w:type="spellEnd"/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77777777" w:rsidR="008B4666" w:rsidRDefault="00984EBF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77777777" w:rsidR="008B4666" w:rsidRPr="005201B7" w:rsidRDefault="00984EBF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984EBF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</w:t>
            </w:r>
            <w:proofErr w:type="spellStart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>zB</w:t>
            </w:r>
            <w:proofErr w:type="spellEnd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AEE56" w14:textId="77777777" w:rsidR="00984EBF" w:rsidRDefault="00984EBF" w:rsidP="00C36F5B">
      <w:r>
        <w:separator/>
      </w:r>
    </w:p>
  </w:endnote>
  <w:endnote w:type="continuationSeparator" w:id="0">
    <w:p w14:paraId="593572FA" w14:textId="77777777" w:rsidR="00984EBF" w:rsidRDefault="00984EBF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</w:t>
    </w:r>
    <w:proofErr w:type="spellStart"/>
    <w:r w:rsidRPr="00E9335A">
      <w:rPr>
        <w:rFonts w:asciiTheme="majorHAnsi" w:hAnsiTheme="majorHAnsi" w:cstheme="majorHAnsi"/>
      </w:rPr>
      <w:t>Veterinary</w:t>
    </w:r>
    <w:proofErr w:type="spellEnd"/>
    <w:r w:rsidRPr="00E9335A">
      <w:rPr>
        <w:rFonts w:asciiTheme="majorHAnsi" w:hAnsiTheme="majorHAnsi" w:cstheme="majorHAnsi"/>
      </w:rPr>
      <w:t xml:space="preserve">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 xml:space="preserve">Rolf Hanimann, </w:t>
    </w:r>
    <w:proofErr w:type="spellStart"/>
    <w:r w:rsidRPr="001C3543">
      <w:rPr>
        <w:lang w:val="en-US"/>
      </w:rPr>
      <w:t>Sammacrest</w:t>
    </w:r>
    <w:proofErr w:type="spellEnd"/>
    <w:r w:rsidRPr="001C3543">
      <w:rPr>
        <w:lang w:val="en-US"/>
      </w:rPr>
      <w:t xml:space="preserve"> 11, 7235 </w:t>
    </w:r>
    <w:proofErr w:type="spellStart"/>
    <w:r w:rsidRPr="001C3543">
      <w:rPr>
        <w:lang w:val="en-US"/>
      </w:rPr>
      <w:t>Fideris</w:t>
    </w:r>
    <w:proofErr w:type="spellEnd"/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77FA9" w14:textId="77777777" w:rsidR="00984EBF" w:rsidRDefault="00984EBF" w:rsidP="00C36F5B">
      <w:r>
        <w:separator/>
      </w:r>
    </w:p>
  </w:footnote>
  <w:footnote w:type="continuationSeparator" w:id="0">
    <w:p w14:paraId="28C59D16" w14:textId="77777777" w:rsidR="00984EBF" w:rsidRDefault="00984EBF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BE6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4056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1BE7"/>
    <w:rsid w:val="002D3F5C"/>
    <w:rsid w:val="002E3917"/>
    <w:rsid w:val="002E6EEC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0F14"/>
    <w:rsid w:val="00383049"/>
    <w:rsid w:val="0038614F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7B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2219"/>
    <w:rsid w:val="006D497E"/>
    <w:rsid w:val="006D4F22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1CEA"/>
    <w:rsid w:val="007545B6"/>
    <w:rsid w:val="007554B2"/>
    <w:rsid w:val="0075633D"/>
    <w:rsid w:val="00761A94"/>
    <w:rsid w:val="007746C4"/>
    <w:rsid w:val="00777DF2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4666"/>
    <w:rsid w:val="008B648E"/>
    <w:rsid w:val="008C795B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135E"/>
    <w:rsid w:val="009740D8"/>
    <w:rsid w:val="00980CA3"/>
    <w:rsid w:val="00982180"/>
    <w:rsid w:val="0098251D"/>
    <w:rsid w:val="00983632"/>
    <w:rsid w:val="00984EBF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828"/>
    <w:rsid w:val="009C1497"/>
    <w:rsid w:val="009C1A5B"/>
    <w:rsid w:val="009D0CED"/>
    <w:rsid w:val="009D30A2"/>
    <w:rsid w:val="009D3D43"/>
    <w:rsid w:val="009D75A5"/>
    <w:rsid w:val="009D77FE"/>
    <w:rsid w:val="009E074D"/>
    <w:rsid w:val="009E3381"/>
    <w:rsid w:val="009F0672"/>
    <w:rsid w:val="009F5CD6"/>
    <w:rsid w:val="00A0202D"/>
    <w:rsid w:val="00A04D93"/>
    <w:rsid w:val="00A06147"/>
    <w:rsid w:val="00A12C69"/>
    <w:rsid w:val="00A211A4"/>
    <w:rsid w:val="00A213C5"/>
    <w:rsid w:val="00A22717"/>
    <w:rsid w:val="00A301EA"/>
    <w:rsid w:val="00A3122C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7612"/>
    <w:rsid w:val="00D87D82"/>
    <w:rsid w:val="00D9068E"/>
    <w:rsid w:val="00D91ABE"/>
    <w:rsid w:val="00D972D2"/>
    <w:rsid w:val="00DA1CDD"/>
    <w:rsid w:val="00DA4784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2B0F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686D"/>
    <w:rsid w:val="00EB0759"/>
    <w:rsid w:val="00EC2540"/>
    <w:rsid w:val="00EC3537"/>
    <w:rsid w:val="00ED4A8B"/>
    <w:rsid w:val="00ED4C76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26E0"/>
    <w:rsid w:val="00F433D0"/>
    <w:rsid w:val="00F460DF"/>
    <w:rsid w:val="00F5311F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.geo.admin.ch/hj1wyclevgv8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14.04.06.430.08%20UNF%20Gemsgasse%20Schaffhau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32BE6"/>
    <w:rsid w:val="00047F0C"/>
    <w:rsid w:val="00200610"/>
    <w:rsid w:val="003D5D22"/>
    <w:rsid w:val="006C4ED3"/>
    <w:rsid w:val="00716DF8"/>
    <w:rsid w:val="009B2828"/>
    <w:rsid w:val="00A96CD2"/>
    <w:rsid w:val="00C95E3B"/>
    <w:rsid w:val="00FA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F79BE2-2063-492D-8F38-A805B04551F0}"/>
</file>

<file path=customXml/itemProps2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554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4</cp:revision>
  <cp:lastPrinted>2026-09-01T07:53:00Z</cp:lastPrinted>
  <dcterms:created xsi:type="dcterms:W3CDTF">2026-09-01T07:32:00Z</dcterms:created>
  <dcterms:modified xsi:type="dcterms:W3CDTF">2026-09-01T07:53:00Z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2026-07-02T06:34:52Z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453adcff-17da-4df7-a6fd-f5b1ab27dd58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