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EECC2F" w14:textId="3E87B886" w:rsidR="00132321" w:rsidRDefault="00DA79A3" w:rsidP="00145FAF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C-Grenzlücken</w:t>
      </w:r>
    </w:p>
    <w:p w14:paraId="409E55DF" w14:textId="77777777" w:rsidR="00E91180" w:rsidRDefault="00E91180" w:rsidP="00145FAF">
      <w:pPr>
        <w:rPr>
          <w:b/>
          <w:bCs/>
          <w:sz w:val="24"/>
          <w:szCs w:val="24"/>
        </w:rPr>
      </w:pPr>
    </w:p>
    <w:p w14:paraId="4F9F98B8" w14:textId="31982F08" w:rsidR="00ED4C76" w:rsidRPr="00F15D80" w:rsidRDefault="003A0BC0" w:rsidP="00DC03E7">
      <w:pPr>
        <w:tabs>
          <w:tab w:val="left" w:pos="6946"/>
        </w:tabs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Erhebungs</w:t>
      </w:r>
      <w:r w:rsidR="00920AC4">
        <w:rPr>
          <w:b/>
          <w:bCs/>
          <w:sz w:val="24"/>
          <w:szCs w:val="24"/>
        </w:rPr>
        <w:t>formular</w:t>
      </w:r>
      <w:r w:rsidR="00F15D80">
        <w:rPr>
          <w:b/>
          <w:bCs/>
          <w:sz w:val="24"/>
          <w:szCs w:val="24"/>
        </w:rPr>
        <w:tab/>
      </w:r>
      <w:r w:rsidR="00DC03E7">
        <w:rPr>
          <w:sz w:val="24"/>
          <w:szCs w:val="24"/>
        </w:rPr>
        <w:t>V</w:t>
      </w:r>
      <w:r w:rsidR="00ED4C76">
        <w:rPr>
          <w:sz w:val="24"/>
          <w:szCs w:val="24"/>
        </w:rPr>
        <w:t xml:space="preserve"> </w:t>
      </w:r>
      <w:r w:rsidR="00DC03E7">
        <w:rPr>
          <w:sz w:val="24"/>
          <w:szCs w:val="24"/>
        </w:rPr>
        <w:t>1.0</w:t>
      </w:r>
      <w:r w:rsidR="00ED4C76">
        <w:rPr>
          <w:sz w:val="24"/>
          <w:szCs w:val="24"/>
        </w:rPr>
        <w:t xml:space="preserve"> (</w:t>
      </w:r>
      <w:r w:rsidR="0075633D">
        <w:rPr>
          <w:sz w:val="24"/>
          <w:szCs w:val="24"/>
        </w:rPr>
        <w:t>1.5</w:t>
      </w:r>
      <w:r w:rsidR="005E5923">
        <w:rPr>
          <w:sz w:val="24"/>
          <w:szCs w:val="24"/>
        </w:rPr>
        <w:t xml:space="preserve">.26, </w:t>
      </w:r>
      <w:r w:rsidR="00ED4C76">
        <w:rPr>
          <w:sz w:val="24"/>
          <w:szCs w:val="24"/>
        </w:rPr>
        <w:t>AFr)</w:t>
      </w:r>
    </w:p>
    <w:p w14:paraId="14429587" w14:textId="2670867A" w:rsidR="002436EF" w:rsidRPr="005911D3" w:rsidRDefault="002436EF" w:rsidP="005911D3">
      <w:pPr>
        <w:rPr>
          <w:sz w:val="24"/>
          <w:szCs w:val="24"/>
        </w:rPr>
      </w:pPr>
    </w:p>
    <w:tbl>
      <w:tblPr>
        <w:tblStyle w:val="TabellemithellemGitternetz"/>
        <w:tblW w:w="9062" w:type="dxa"/>
        <w:tblLook w:val="04A0" w:firstRow="1" w:lastRow="0" w:firstColumn="1" w:lastColumn="0" w:noHBand="0" w:noVBand="1"/>
      </w:tblPr>
      <w:tblGrid>
        <w:gridCol w:w="1516"/>
        <w:gridCol w:w="4114"/>
        <w:gridCol w:w="3432"/>
      </w:tblGrid>
      <w:tr w:rsidR="001D267A" w:rsidRPr="00F267BF" w14:paraId="1E7593F2" w14:textId="77777777" w:rsidTr="00104BAB">
        <w:trPr>
          <w:trHeight w:val="170"/>
        </w:trPr>
        <w:tc>
          <w:tcPr>
            <w:tcW w:w="1516" w:type="dxa"/>
          </w:tcPr>
          <w:p w14:paraId="7612BDBB" w14:textId="441BB132" w:rsidR="001D267A" w:rsidRPr="000A46F7" w:rsidRDefault="001D267A" w:rsidP="00DA4528">
            <w:pPr>
              <w:spacing w:before="40" w:after="40"/>
              <w:rPr>
                <w:b/>
                <w:bCs/>
                <w:sz w:val="16"/>
                <w:szCs w:val="16"/>
                <w:lang w:val="en-US" w:eastAsia="de-CH"/>
              </w:rPr>
            </w:pPr>
            <w:r w:rsidRPr="000A46F7">
              <w:rPr>
                <w:b/>
                <w:bCs/>
                <w:sz w:val="16"/>
                <w:szCs w:val="16"/>
                <w:lang w:val="en-US" w:eastAsia="de-CH"/>
              </w:rPr>
              <w:t>Erhebung</w:t>
            </w:r>
          </w:p>
        </w:tc>
        <w:tc>
          <w:tcPr>
            <w:tcW w:w="7546" w:type="dxa"/>
            <w:gridSpan w:val="2"/>
          </w:tcPr>
          <w:p w14:paraId="4805B821" w14:textId="6D8182B3" w:rsidR="001D267A" w:rsidRPr="00E00F33" w:rsidRDefault="00782365" w:rsidP="00DA4528">
            <w:pPr>
              <w:tabs>
                <w:tab w:val="center" w:pos="3432"/>
              </w:tabs>
              <w:spacing w:before="40" w:after="40"/>
              <w:rPr>
                <w:rFonts w:asciiTheme="majorHAnsi" w:eastAsia="MS Gothic" w:hAnsiTheme="majorHAnsi" w:cstheme="majorHAnsi"/>
                <w:sz w:val="16"/>
                <w:szCs w:val="16"/>
                <w:lang w:val="en-US" w:eastAsia="de-CH"/>
              </w:rPr>
            </w:pPr>
            <w:r>
              <w:rPr>
                <w:rFonts w:asciiTheme="majorHAnsi" w:eastAsia="MS Gothic" w:hAnsiTheme="majorHAnsi" w:cstheme="majorHAnsi"/>
                <w:sz w:val="16"/>
                <w:szCs w:val="16"/>
                <w:lang w:val="en-US" w:eastAsia="de-CH"/>
              </w:rPr>
              <w:fldChar w:fldCharType="begin"/>
            </w:r>
            <w:r>
              <w:rPr>
                <w:rFonts w:asciiTheme="majorHAnsi" w:eastAsia="MS Gothic" w:hAnsiTheme="majorHAnsi" w:cstheme="majorHAnsi"/>
                <w:sz w:val="16"/>
                <w:szCs w:val="16"/>
                <w:lang w:val="en-US" w:eastAsia="de-CH"/>
              </w:rPr>
              <w:instrText xml:space="preserve"> FILENAME  </w:instrText>
            </w:r>
            <w:r>
              <w:rPr>
                <w:rFonts w:asciiTheme="majorHAnsi" w:eastAsia="MS Gothic" w:hAnsiTheme="majorHAnsi" w:cstheme="majorHAnsi"/>
                <w:sz w:val="16"/>
                <w:szCs w:val="16"/>
                <w:lang w:val="en-US" w:eastAsia="de-CH"/>
              </w:rPr>
              <w:fldChar w:fldCharType="separate"/>
            </w:r>
            <w:r w:rsidR="00E955E6">
              <w:rPr>
                <w:rFonts w:asciiTheme="majorHAnsi" w:eastAsia="MS Gothic" w:hAnsiTheme="majorHAnsi" w:cstheme="majorHAnsi"/>
                <w:noProof/>
                <w:sz w:val="16"/>
                <w:szCs w:val="16"/>
                <w:lang w:val="en-US" w:eastAsia="de-CH"/>
              </w:rPr>
              <w:t>14.04.02.430.02 UNF Hasligraben Thayngen.docx</w:t>
            </w:r>
            <w:r>
              <w:rPr>
                <w:rFonts w:asciiTheme="majorHAnsi" w:eastAsia="MS Gothic" w:hAnsiTheme="majorHAnsi" w:cstheme="majorHAnsi"/>
                <w:sz w:val="16"/>
                <w:szCs w:val="16"/>
                <w:lang w:val="en-US" w:eastAsia="de-CH"/>
              </w:rPr>
              <w:fldChar w:fldCharType="end"/>
            </w:r>
          </w:p>
        </w:tc>
      </w:tr>
      <w:tr w:rsidR="00E76D2B" w:rsidRPr="00F267BF" w14:paraId="79DB04EA" w14:textId="77777777" w:rsidTr="00104BAB">
        <w:trPr>
          <w:trHeight w:val="170"/>
        </w:trPr>
        <w:tc>
          <w:tcPr>
            <w:tcW w:w="1516" w:type="dxa"/>
          </w:tcPr>
          <w:p w14:paraId="4CACC1AD" w14:textId="77777777" w:rsidR="00E76D2B" w:rsidRPr="0064149B" w:rsidRDefault="00E76D2B" w:rsidP="00DA4528">
            <w:pPr>
              <w:spacing w:before="40" w:after="40"/>
              <w:rPr>
                <w:sz w:val="16"/>
                <w:szCs w:val="16"/>
                <w:lang w:val="en-US" w:eastAsia="de-CH"/>
              </w:rPr>
            </w:pPr>
            <w:r>
              <w:rPr>
                <w:sz w:val="16"/>
                <w:szCs w:val="16"/>
                <w:lang w:val="en-US" w:eastAsia="de-CH"/>
              </w:rPr>
              <w:t>Datum der Erhebung</w:t>
            </w:r>
          </w:p>
        </w:tc>
        <w:tc>
          <w:tcPr>
            <w:tcW w:w="7546" w:type="dxa"/>
            <w:gridSpan w:val="2"/>
          </w:tcPr>
          <w:p w14:paraId="1A8EF85F" w14:textId="5D353286" w:rsidR="00E76D2B" w:rsidRPr="00E00F33" w:rsidRDefault="00280A57" w:rsidP="00DA4528">
            <w:pPr>
              <w:tabs>
                <w:tab w:val="center" w:pos="3432"/>
              </w:tabs>
              <w:spacing w:before="40" w:after="40"/>
              <w:rPr>
                <w:rFonts w:asciiTheme="majorHAnsi" w:eastAsia="MS Gothic" w:hAnsiTheme="majorHAnsi" w:cstheme="majorHAnsi"/>
                <w:sz w:val="16"/>
                <w:szCs w:val="16"/>
                <w:lang w:val="en-US" w:eastAsia="de-CH"/>
              </w:rPr>
            </w:pPr>
            <w:r>
              <w:rPr>
                <w:rFonts w:asciiTheme="majorHAnsi" w:eastAsia="MS Gothic" w:hAnsiTheme="majorHAnsi" w:cstheme="majorHAnsi"/>
                <w:sz w:val="16"/>
                <w:szCs w:val="16"/>
                <w:lang w:val="en-US" w:eastAsia="de-CH"/>
              </w:rPr>
              <w:t>02.07.2026</w:t>
            </w:r>
          </w:p>
        </w:tc>
      </w:tr>
      <w:tr w:rsidR="00E76D2B" w14:paraId="40031319" w14:textId="77777777" w:rsidTr="00104BAB">
        <w:tc>
          <w:tcPr>
            <w:tcW w:w="1516" w:type="dxa"/>
          </w:tcPr>
          <w:p w14:paraId="62586BE2" w14:textId="14901CF5" w:rsidR="00E76D2B" w:rsidRPr="00AA0BA9" w:rsidRDefault="00DA4784" w:rsidP="00DA4528">
            <w:pPr>
              <w:spacing w:before="40" w:after="40"/>
              <w:rPr>
                <w:sz w:val="16"/>
                <w:szCs w:val="16"/>
                <w:lang w:eastAsia="de-CH"/>
              </w:rPr>
            </w:pPr>
            <w:r>
              <w:rPr>
                <w:sz w:val="16"/>
                <w:szCs w:val="16"/>
                <w:lang w:eastAsia="de-CH"/>
              </w:rPr>
              <w:t xml:space="preserve">Zuständige </w:t>
            </w:r>
            <w:r w:rsidR="00E76D2B" w:rsidRPr="00AA0BA9">
              <w:rPr>
                <w:sz w:val="16"/>
                <w:szCs w:val="16"/>
                <w:lang w:eastAsia="de-CH"/>
              </w:rPr>
              <w:t>Stelle</w:t>
            </w:r>
          </w:p>
        </w:tc>
        <w:tc>
          <w:tcPr>
            <w:tcW w:w="7546" w:type="dxa"/>
            <w:gridSpan w:val="2"/>
          </w:tcPr>
          <w:p w14:paraId="752FA613" w14:textId="7C839AAB" w:rsidR="00E76D2B" w:rsidRPr="00E00F33" w:rsidRDefault="00280A57" w:rsidP="00DA4528">
            <w:pPr>
              <w:spacing w:before="40" w:after="40"/>
              <w:rPr>
                <w:sz w:val="16"/>
                <w:szCs w:val="16"/>
                <w:lang w:eastAsia="de-CH"/>
              </w:rPr>
            </w:pPr>
            <w:r>
              <w:rPr>
                <w:sz w:val="16"/>
                <w:szCs w:val="16"/>
                <w:lang w:eastAsia="de-CH"/>
              </w:rPr>
              <w:t>Veterinäramt Schaffhausen</w:t>
            </w:r>
          </w:p>
        </w:tc>
      </w:tr>
      <w:tr w:rsidR="000A46F7" w:rsidRPr="00E201CD" w14:paraId="0DB99CE1" w14:textId="77777777" w:rsidTr="00104BAB">
        <w:tc>
          <w:tcPr>
            <w:tcW w:w="1516" w:type="dxa"/>
          </w:tcPr>
          <w:p w14:paraId="67A0B06B" w14:textId="77777777" w:rsidR="000A46F7" w:rsidRPr="000A46F7" w:rsidRDefault="000A46F7" w:rsidP="00DA4528">
            <w:pPr>
              <w:spacing w:before="40" w:after="40"/>
              <w:rPr>
                <w:b/>
                <w:bCs/>
                <w:sz w:val="16"/>
                <w:szCs w:val="16"/>
                <w:lang w:eastAsia="de-CH"/>
              </w:rPr>
            </w:pPr>
          </w:p>
        </w:tc>
        <w:tc>
          <w:tcPr>
            <w:tcW w:w="7546" w:type="dxa"/>
            <w:gridSpan w:val="2"/>
          </w:tcPr>
          <w:p w14:paraId="1A9CD58F" w14:textId="77777777" w:rsidR="000A46F7" w:rsidRPr="00E00F33" w:rsidRDefault="000A46F7" w:rsidP="00DA4528">
            <w:pPr>
              <w:spacing w:before="40" w:after="40"/>
              <w:rPr>
                <w:sz w:val="16"/>
                <w:szCs w:val="16"/>
                <w:lang w:eastAsia="de-CH"/>
              </w:rPr>
            </w:pPr>
          </w:p>
        </w:tc>
      </w:tr>
      <w:tr w:rsidR="00142468" w:rsidRPr="00E201CD" w14:paraId="68DC036D" w14:textId="77777777" w:rsidTr="00104BAB">
        <w:tc>
          <w:tcPr>
            <w:tcW w:w="1516" w:type="dxa"/>
          </w:tcPr>
          <w:p w14:paraId="7E85BCA5" w14:textId="16766280" w:rsidR="00142468" w:rsidRPr="000A46F7" w:rsidRDefault="00351555" w:rsidP="00DA4528">
            <w:pPr>
              <w:spacing w:before="40" w:after="40"/>
              <w:rPr>
                <w:b/>
                <w:bCs/>
                <w:sz w:val="16"/>
                <w:szCs w:val="16"/>
                <w:lang w:eastAsia="de-CH"/>
              </w:rPr>
            </w:pPr>
            <w:r w:rsidRPr="000A46F7">
              <w:rPr>
                <w:b/>
                <w:bCs/>
                <w:sz w:val="16"/>
                <w:szCs w:val="16"/>
                <w:lang w:eastAsia="de-CH"/>
              </w:rPr>
              <w:t>Bauwerk</w:t>
            </w:r>
            <w:r w:rsidR="001B4369" w:rsidRPr="000A46F7">
              <w:rPr>
                <w:b/>
                <w:bCs/>
                <w:sz w:val="16"/>
                <w:szCs w:val="16"/>
                <w:lang w:eastAsia="de-CH"/>
              </w:rPr>
              <w:t>/Lücke</w:t>
            </w:r>
          </w:p>
        </w:tc>
        <w:tc>
          <w:tcPr>
            <w:tcW w:w="7546" w:type="dxa"/>
            <w:gridSpan w:val="2"/>
          </w:tcPr>
          <w:p w14:paraId="6BA30AA3" w14:textId="73B23E43" w:rsidR="00142468" w:rsidRPr="0078344C" w:rsidRDefault="002D47F2" w:rsidP="00DA4528">
            <w:pPr>
              <w:spacing w:before="40" w:after="40"/>
              <w:rPr>
                <w:sz w:val="22"/>
                <w:szCs w:val="22"/>
                <w:lang w:eastAsia="de-CH"/>
              </w:rPr>
            </w:pPr>
            <w:r>
              <w:rPr>
                <w:sz w:val="22"/>
                <w:szCs w:val="22"/>
                <w:lang w:eastAsia="de-CH"/>
              </w:rPr>
              <w:t>Unterführung Hasligraben Thayngen</w:t>
            </w:r>
          </w:p>
        </w:tc>
      </w:tr>
      <w:tr w:rsidR="00B60168" w:rsidRPr="00E201CD" w14:paraId="1858CC21" w14:textId="77777777" w:rsidTr="00104BAB">
        <w:tc>
          <w:tcPr>
            <w:tcW w:w="1516" w:type="dxa"/>
          </w:tcPr>
          <w:p w14:paraId="14979987" w14:textId="77777777" w:rsidR="00B60168" w:rsidRPr="00CA554F" w:rsidRDefault="00B60168" w:rsidP="00DA4528">
            <w:pPr>
              <w:spacing w:before="40" w:after="40"/>
              <w:rPr>
                <w:sz w:val="16"/>
                <w:szCs w:val="16"/>
                <w:lang w:eastAsia="de-CH"/>
              </w:rPr>
            </w:pPr>
            <w:r w:rsidRPr="00CA554F">
              <w:rPr>
                <w:sz w:val="16"/>
                <w:szCs w:val="16"/>
                <w:lang w:eastAsia="de-CH"/>
              </w:rPr>
              <w:t>Kanton</w:t>
            </w:r>
          </w:p>
        </w:tc>
        <w:tc>
          <w:tcPr>
            <w:tcW w:w="7546" w:type="dxa"/>
            <w:gridSpan w:val="2"/>
          </w:tcPr>
          <w:p w14:paraId="16E989D1" w14:textId="6DC4401E" w:rsidR="00B60168" w:rsidRPr="0078344C" w:rsidRDefault="00280A57" w:rsidP="00DA4528">
            <w:pPr>
              <w:spacing w:before="40" w:after="40"/>
              <w:rPr>
                <w:sz w:val="22"/>
                <w:szCs w:val="22"/>
                <w:lang w:eastAsia="de-CH"/>
              </w:rPr>
            </w:pPr>
            <w:r w:rsidRPr="0078344C">
              <w:rPr>
                <w:sz w:val="22"/>
                <w:szCs w:val="22"/>
                <w:lang w:eastAsia="de-CH"/>
              </w:rPr>
              <w:t>Schaffhausen</w:t>
            </w:r>
          </w:p>
        </w:tc>
      </w:tr>
      <w:tr w:rsidR="00FA7370" w14:paraId="73EBB113" w14:textId="77777777" w:rsidTr="00104BAB">
        <w:tc>
          <w:tcPr>
            <w:tcW w:w="1516" w:type="dxa"/>
          </w:tcPr>
          <w:p w14:paraId="0E34DEED" w14:textId="77777777" w:rsidR="002436EF" w:rsidRPr="00A50E3D" w:rsidRDefault="002436EF" w:rsidP="0023170D">
            <w:pPr>
              <w:spacing w:before="40" w:after="40"/>
              <w:rPr>
                <w:sz w:val="16"/>
                <w:szCs w:val="16"/>
                <w:lang w:eastAsia="de-CH"/>
              </w:rPr>
            </w:pPr>
            <w:r>
              <w:rPr>
                <w:sz w:val="16"/>
                <w:szCs w:val="16"/>
                <w:lang w:eastAsia="de-CH"/>
              </w:rPr>
              <w:t>Beschreibung</w:t>
            </w:r>
          </w:p>
        </w:tc>
        <w:tc>
          <w:tcPr>
            <w:tcW w:w="7546" w:type="dxa"/>
            <w:gridSpan w:val="2"/>
          </w:tcPr>
          <w:p w14:paraId="1D58D4E2" w14:textId="6B830CBB" w:rsidR="002436EF" w:rsidRPr="0078344C" w:rsidRDefault="002D47F2" w:rsidP="0023170D">
            <w:pPr>
              <w:spacing w:before="40" w:after="40"/>
              <w:rPr>
                <w:sz w:val="22"/>
                <w:szCs w:val="22"/>
                <w:lang w:eastAsia="de-CH"/>
              </w:rPr>
            </w:pPr>
            <w:r>
              <w:rPr>
                <w:sz w:val="22"/>
                <w:szCs w:val="22"/>
                <w:lang w:eastAsia="de-CH"/>
              </w:rPr>
              <w:t>Unterführung Veloweg Hasligraben Thayngen</w:t>
            </w:r>
          </w:p>
        </w:tc>
      </w:tr>
      <w:tr w:rsidR="00FA7370" w14:paraId="461820FA" w14:textId="77777777" w:rsidTr="00104BAB">
        <w:tc>
          <w:tcPr>
            <w:tcW w:w="1516" w:type="dxa"/>
          </w:tcPr>
          <w:p w14:paraId="571BCB2F" w14:textId="341AB790" w:rsidR="003D6111" w:rsidRPr="00A50E3D" w:rsidRDefault="003D6111" w:rsidP="0023170D">
            <w:pPr>
              <w:spacing w:before="40" w:after="40"/>
              <w:rPr>
                <w:sz w:val="16"/>
                <w:szCs w:val="16"/>
                <w:lang w:eastAsia="de-CH"/>
              </w:rPr>
            </w:pPr>
            <w:r w:rsidRPr="00A50E3D">
              <w:rPr>
                <w:sz w:val="16"/>
                <w:szCs w:val="16"/>
                <w:lang w:eastAsia="de-CH"/>
              </w:rPr>
              <w:t>Koordinaten</w:t>
            </w:r>
            <w:r w:rsidR="005E475F">
              <w:rPr>
                <w:sz w:val="16"/>
                <w:szCs w:val="16"/>
                <w:lang w:eastAsia="de-CH"/>
              </w:rPr>
              <w:t xml:space="preserve"> (</w:t>
            </w:r>
            <w:r w:rsidR="001A0D9A">
              <w:rPr>
                <w:sz w:val="16"/>
                <w:szCs w:val="16"/>
                <w:lang w:eastAsia="de-CH"/>
              </w:rPr>
              <w:t>LV</w:t>
            </w:r>
            <w:r w:rsidR="005E475F">
              <w:rPr>
                <w:sz w:val="16"/>
                <w:szCs w:val="16"/>
                <w:lang w:eastAsia="de-CH"/>
              </w:rPr>
              <w:t xml:space="preserve"> 95)</w:t>
            </w:r>
          </w:p>
        </w:tc>
        <w:tc>
          <w:tcPr>
            <w:tcW w:w="7546" w:type="dxa"/>
            <w:gridSpan w:val="2"/>
          </w:tcPr>
          <w:p w14:paraId="604EB239" w14:textId="3899B4B7" w:rsidR="003D6111" w:rsidRPr="0078344C" w:rsidRDefault="002D47F2" w:rsidP="0023170D">
            <w:pPr>
              <w:spacing w:before="40" w:after="40"/>
              <w:rPr>
                <w:sz w:val="22"/>
                <w:szCs w:val="22"/>
                <w:lang w:eastAsia="de-CH"/>
              </w:rPr>
            </w:pPr>
            <w:r w:rsidRPr="002D47F2">
              <w:rPr>
                <w:sz w:val="22"/>
                <w:szCs w:val="22"/>
                <w:lang w:eastAsia="de-CH"/>
              </w:rPr>
              <w:t>2'693'842.49, 1'288'685.72</w:t>
            </w:r>
          </w:p>
        </w:tc>
      </w:tr>
      <w:tr w:rsidR="00FA7370" w14:paraId="1A08A1C8" w14:textId="77777777" w:rsidTr="00104BAB">
        <w:tc>
          <w:tcPr>
            <w:tcW w:w="1516" w:type="dxa"/>
          </w:tcPr>
          <w:p w14:paraId="33F510FA" w14:textId="5AD5BA95" w:rsidR="002436EF" w:rsidRPr="00A50E3D" w:rsidRDefault="00104BAB" w:rsidP="0023170D">
            <w:pPr>
              <w:spacing w:before="40" w:after="40"/>
              <w:rPr>
                <w:sz w:val="16"/>
                <w:szCs w:val="16"/>
                <w:lang w:eastAsia="de-CH"/>
              </w:rPr>
            </w:pPr>
            <w:r>
              <w:rPr>
                <w:sz w:val="16"/>
                <w:szCs w:val="16"/>
                <w:lang w:eastAsia="de-CH"/>
              </w:rPr>
              <w:t>ASTRA IO-Nr.</w:t>
            </w:r>
          </w:p>
        </w:tc>
        <w:tc>
          <w:tcPr>
            <w:tcW w:w="7546" w:type="dxa"/>
            <w:gridSpan w:val="2"/>
          </w:tcPr>
          <w:p w14:paraId="5B991006" w14:textId="13B3EFD1" w:rsidR="002436EF" w:rsidRPr="0078344C" w:rsidRDefault="00104BAB" w:rsidP="0023170D">
            <w:pPr>
              <w:spacing w:before="40" w:after="40"/>
              <w:rPr>
                <w:sz w:val="22"/>
                <w:szCs w:val="22"/>
                <w:lang w:eastAsia="de-CH"/>
              </w:rPr>
            </w:pPr>
            <w:r>
              <w:rPr>
                <w:sz w:val="22"/>
                <w:szCs w:val="22"/>
                <w:lang w:eastAsia="de-CH"/>
              </w:rPr>
              <w:t>14.04.02.</w:t>
            </w:r>
            <w:r w:rsidR="002D47F2">
              <w:rPr>
                <w:sz w:val="22"/>
                <w:szCs w:val="22"/>
                <w:lang w:eastAsia="de-CH"/>
              </w:rPr>
              <w:t>430</w:t>
            </w:r>
            <w:r>
              <w:rPr>
                <w:sz w:val="22"/>
                <w:szCs w:val="22"/>
                <w:lang w:eastAsia="de-CH"/>
              </w:rPr>
              <w:t>.0</w:t>
            </w:r>
            <w:r w:rsidR="002D47F2">
              <w:rPr>
                <w:sz w:val="22"/>
                <w:szCs w:val="22"/>
                <w:lang w:eastAsia="de-CH"/>
              </w:rPr>
              <w:t>2</w:t>
            </w:r>
          </w:p>
        </w:tc>
      </w:tr>
      <w:tr w:rsidR="00104BAB" w14:paraId="594E2069" w14:textId="77777777" w:rsidTr="00104BAB">
        <w:tc>
          <w:tcPr>
            <w:tcW w:w="1516" w:type="dxa"/>
          </w:tcPr>
          <w:p w14:paraId="55D352AF" w14:textId="1CD3698D" w:rsidR="00104BAB" w:rsidRDefault="00104BAB" w:rsidP="0023170D">
            <w:pPr>
              <w:spacing w:before="40" w:after="40"/>
              <w:rPr>
                <w:sz w:val="16"/>
                <w:szCs w:val="16"/>
                <w:lang w:eastAsia="de-CH"/>
              </w:rPr>
            </w:pPr>
            <w:r>
              <w:rPr>
                <w:sz w:val="16"/>
                <w:szCs w:val="16"/>
                <w:lang w:eastAsia="de-CH"/>
              </w:rPr>
              <w:t>SH-Nr.</w:t>
            </w:r>
          </w:p>
        </w:tc>
        <w:tc>
          <w:tcPr>
            <w:tcW w:w="7546" w:type="dxa"/>
            <w:gridSpan w:val="2"/>
          </w:tcPr>
          <w:p w14:paraId="2717DB8B" w14:textId="4F3B875B" w:rsidR="00104BAB" w:rsidRDefault="002D47F2" w:rsidP="0023170D">
            <w:pPr>
              <w:spacing w:before="40" w:after="40"/>
              <w:rPr>
                <w:sz w:val="22"/>
                <w:szCs w:val="22"/>
                <w:lang w:eastAsia="de-CH"/>
              </w:rPr>
            </w:pPr>
            <w:r>
              <w:rPr>
                <w:sz w:val="22"/>
                <w:szCs w:val="22"/>
                <w:lang w:eastAsia="de-CH"/>
              </w:rPr>
              <w:t>2920-04</w:t>
            </w:r>
          </w:p>
        </w:tc>
      </w:tr>
      <w:tr w:rsidR="002436EF" w:rsidRPr="00920AC4" w14:paraId="06A133C2" w14:textId="77777777" w:rsidTr="00104BAB">
        <w:tc>
          <w:tcPr>
            <w:tcW w:w="9062" w:type="dxa"/>
            <w:gridSpan w:val="3"/>
          </w:tcPr>
          <w:p w14:paraId="3CCC59E3" w14:textId="3426E6E3" w:rsidR="002436EF" w:rsidRPr="007E6AA4" w:rsidRDefault="002436EF" w:rsidP="0023170D">
            <w:pPr>
              <w:spacing w:before="40" w:after="40"/>
              <w:rPr>
                <w:sz w:val="16"/>
                <w:szCs w:val="16"/>
                <w:lang w:eastAsia="de-CH"/>
              </w:rPr>
            </w:pPr>
          </w:p>
        </w:tc>
      </w:tr>
      <w:tr w:rsidR="00D43130" w14:paraId="6C7C0D6A" w14:textId="77777777" w:rsidTr="00104BAB">
        <w:trPr>
          <w:trHeight w:val="171"/>
        </w:trPr>
        <w:tc>
          <w:tcPr>
            <w:tcW w:w="1516" w:type="dxa"/>
          </w:tcPr>
          <w:p w14:paraId="18AEA6BF" w14:textId="7D63DDDC" w:rsidR="00D43130" w:rsidRDefault="00F87B29" w:rsidP="0023170D">
            <w:pPr>
              <w:spacing w:before="40" w:after="40"/>
              <w:rPr>
                <w:sz w:val="16"/>
                <w:szCs w:val="16"/>
                <w:lang w:eastAsia="de-CH"/>
              </w:rPr>
            </w:pPr>
            <w:r w:rsidRPr="00E05476">
              <w:rPr>
                <w:sz w:val="16"/>
                <w:szCs w:val="16"/>
                <w:lang w:eastAsia="de-CH"/>
              </w:rPr>
              <w:t>Schliessung</w:t>
            </w:r>
            <w:r w:rsidR="006A7880">
              <w:rPr>
                <w:sz w:val="16"/>
                <w:szCs w:val="16"/>
                <w:lang w:eastAsia="de-CH"/>
              </w:rPr>
              <w:t xml:space="preserve"> </w:t>
            </w:r>
            <w:r w:rsidR="009D30A2" w:rsidRPr="00E05476">
              <w:rPr>
                <w:sz w:val="16"/>
                <w:szCs w:val="16"/>
                <w:lang w:eastAsia="de-CH"/>
              </w:rPr>
              <w:t>notwendig</w:t>
            </w:r>
            <w:r w:rsidR="003922D4" w:rsidRPr="00E05476">
              <w:rPr>
                <w:sz w:val="16"/>
                <w:szCs w:val="16"/>
                <w:lang w:eastAsia="de-CH"/>
              </w:rPr>
              <w:t>?</w:t>
            </w:r>
          </w:p>
          <w:p w14:paraId="2EEC8CA7" w14:textId="37080D9E" w:rsidR="00D43130" w:rsidRPr="00E05476" w:rsidRDefault="00835A22" w:rsidP="0023170D">
            <w:pPr>
              <w:spacing w:before="40" w:after="40"/>
              <w:rPr>
                <w:sz w:val="16"/>
                <w:szCs w:val="16"/>
                <w:lang w:eastAsia="de-CH"/>
              </w:rPr>
            </w:pPr>
            <w:r>
              <w:rPr>
                <w:sz w:val="16"/>
                <w:szCs w:val="16"/>
                <w:lang w:eastAsia="de-CH"/>
              </w:rPr>
              <w:t>(EINE Antwort)</w:t>
            </w:r>
          </w:p>
        </w:tc>
        <w:tc>
          <w:tcPr>
            <w:tcW w:w="7546" w:type="dxa"/>
            <w:gridSpan w:val="2"/>
          </w:tcPr>
          <w:p w14:paraId="46A36996" w14:textId="0A2659E9" w:rsidR="009D30A2" w:rsidRPr="00E05476" w:rsidRDefault="00623565" w:rsidP="00460EB6">
            <w:pPr>
              <w:tabs>
                <w:tab w:val="center" w:pos="3432"/>
              </w:tabs>
              <w:spacing w:before="40" w:after="40"/>
              <w:rPr>
                <w:sz w:val="16"/>
                <w:szCs w:val="16"/>
                <w:lang w:eastAsia="de-CH"/>
              </w:rPr>
            </w:pPr>
            <w:sdt>
              <w:sdtPr>
                <w:rPr>
                  <w:sz w:val="16"/>
                  <w:szCs w:val="16"/>
                  <w:lang w:eastAsia="de-CH"/>
                </w:rPr>
                <w:id w:val="1005704783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D47F2">
                  <w:rPr>
                    <w:rFonts w:ascii="MS Gothic" w:eastAsia="MS Gothic" w:hAnsi="MS Gothic" w:hint="eastAsia"/>
                    <w:sz w:val="16"/>
                    <w:szCs w:val="16"/>
                    <w:lang w:eastAsia="de-CH"/>
                  </w:rPr>
                  <w:t>☒</w:t>
                </w:r>
              </w:sdtContent>
            </w:sdt>
            <w:r w:rsidR="00460EB6" w:rsidRPr="00E05476">
              <w:rPr>
                <w:sz w:val="16"/>
                <w:szCs w:val="16"/>
                <w:lang w:eastAsia="de-CH"/>
              </w:rPr>
              <w:t xml:space="preserve"> </w:t>
            </w:r>
            <w:r w:rsidR="006A7880">
              <w:rPr>
                <w:sz w:val="16"/>
                <w:szCs w:val="16"/>
                <w:lang w:eastAsia="de-CH"/>
              </w:rPr>
              <w:t>Ja</w:t>
            </w:r>
          </w:p>
          <w:p w14:paraId="54BF4F08" w14:textId="3AEAC636" w:rsidR="004F412B" w:rsidRPr="00E05476" w:rsidRDefault="00623565" w:rsidP="00460EB6">
            <w:pPr>
              <w:tabs>
                <w:tab w:val="center" w:pos="3432"/>
              </w:tabs>
              <w:spacing w:before="40" w:after="40"/>
              <w:rPr>
                <w:sz w:val="16"/>
                <w:szCs w:val="16"/>
                <w:lang w:eastAsia="de-CH"/>
              </w:rPr>
            </w:pPr>
            <w:sdt>
              <w:sdtPr>
                <w:rPr>
                  <w:sz w:val="16"/>
                  <w:szCs w:val="16"/>
                  <w:lang w:eastAsia="de-CH"/>
                </w:rPr>
                <w:id w:val="-20486040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D47F2">
                  <w:rPr>
                    <w:rFonts w:ascii="MS Gothic" w:eastAsia="MS Gothic" w:hAnsi="MS Gothic" w:hint="eastAsia"/>
                    <w:sz w:val="16"/>
                    <w:szCs w:val="16"/>
                    <w:lang w:eastAsia="de-CH"/>
                  </w:rPr>
                  <w:t>☐</w:t>
                </w:r>
              </w:sdtContent>
            </w:sdt>
            <w:r w:rsidR="004F412B">
              <w:rPr>
                <w:sz w:val="16"/>
                <w:szCs w:val="16"/>
                <w:lang w:eastAsia="de-CH"/>
              </w:rPr>
              <w:t xml:space="preserve"> Nein</w:t>
            </w:r>
          </w:p>
          <w:p w14:paraId="1DC527BC" w14:textId="69C7FFEE" w:rsidR="001B7AE0" w:rsidRPr="00E05476" w:rsidRDefault="00623565" w:rsidP="001B7AE0">
            <w:pPr>
              <w:tabs>
                <w:tab w:val="center" w:pos="3432"/>
              </w:tabs>
              <w:spacing w:before="40" w:after="40"/>
              <w:ind w:left="177"/>
              <w:rPr>
                <w:sz w:val="16"/>
                <w:szCs w:val="16"/>
                <w:lang w:eastAsia="de-CH"/>
              </w:rPr>
            </w:pPr>
            <w:sdt>
              <w:sdtPr>
                <w:rPr>
                  <w:sz w:val="16"/>
                  <w:szCs w:val="16"/>
                  <w:lang w:eastAsia="de-CH"/>
                </w:rPr>
                <w:id w:val="-20061968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96764" w:rsidRPr="00E05476">
                  <w:rPr>
                    <w:rFonts w:ascii="MS Gothic" w:eastAsia="MS Gothic" w:hAnsi="MS Gothic" w:hint="eastAsia"/>
                    <w:sz w:val="16"/>
                    <w:szCs w:val="16"/>
                    <w:lang w:eastAsia="de-CH"/>
                  </w:rPr>
                  <w:t>☐</w:t>
                </w:r>
              </w:sdtContent>
            </w:sdt>
            <w:r w:rsidR="001B7AE0" w:rsidRPr="00E05476">
              <w:rPr>
                <w:sz w:val="16"/>
                <w:szCs w:val="16"/>
                <w:lang w:eastAsia="de-CH"/>
              </w:rPr>
              <w:t xml:space="preserve"> </w:t>
            </w:r>
            <w:r w:rsidR="00257AD8">
              <w:rPr>
                <w:sz w:val="16"/>
                <w:szCs w:val="16"/>
                <w:lang w:eastAsia="de-CH"/>
              </w:rPr>
              <w:t>unüberwindbares Bauwerk (</w:t>
            </w:r>
            <w:r w:rsidR="0013466D">
              <w:rPr>
                <w:sz w:val="16"/>
                <w:szCs w:val="16"/>
                <w:lang w:eastAsia="de-CH"/>
              </w:rPr>
              <w:t xml:space="preserve">Beschreibung, </w:t>
            </w:r>
            <w:r w:rsidR="00AD6A43">
              <w:rPr>
                <w:sz w:val="16"/>
                <w:szCs w:val="16"/>
                <w:lang w:eastAsia="de-CH"/>
              </w:rPr>
              <w:t>s</w:t>
            </w:r>
            <w:r w:rsidR="00257AD8">
              <w:rPr>
                <w:sz w:val="16"/>
                <w:szCs w:val="16"/>
                <w:lang w:eastAsia="de-CH"/>
              </w:rPr>
              <w:t>iehe Bemerkung)</w:t>
            </w:r>
          </w:p>
          <w:p w14:paraId="4311C4ED" w14:textId="531A69E9" w:rsidR="005719A7" w:rsidRDefault="00623565" w:rsidP="00C43014">
            <w:pPr>
              <w:tabs>
                <w:tab w:val="center" w:pos="3432"/>
              </w:tabs>
              <w:spacing w:before="40" w:after="40"/>
              <w:ind w:left="177"/>
              <w:rPr>
                <w:sz w:val="16"/>
                <w:szCs w:val="16"/>
                <w:lang w:eastAsia="de-CH"/>
              </w:rPr>
            </w:pPr>
            <w:sdt>
              <w:sdtPr>
                <w:rPr>
                  <w:sz w:val="16"/>
                  <w:szCs w:val="16"/>
                  <w:lang w:eastAsia="de-CH"/>
                </w:rPr>
                <w:id w:val="-896280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719A7" w:rsidRPr="00E05476">
                  <w:rPr>
                    <w:rFonts w:ascii="MS Gothic" w:eastAsia="MS Gothic" w:hAnsi="MS Gothic" w:hint="eastAsia"/>
                    <w:sz w:val="16"/>
                    <w:szCs w:val="16"/>
                    <w:lang w:eastAsia="de-CH"/>
                  </w:rPr>
                  <w:t>☐</w:t>
                </w:r>
              </w:sdtContent>
            </w:sdt>
            <w:r w:rsidR="001B7AE0" w:rsidRPr="00E05476">
              <w:rPr>
                <w:sz w:val="16"/>
                <w:szCs w:val="16"/>
                <w:lang w:eastAsia="de-CH"/>
              </w:rPr>
              <w:t xml:space="preserve"> </w:t>
            </w:r>
            <w:r w:rsidR="005719A7" w:rsidRPr="00E05476">
              <w:rPr>
                <w:sz w:val="16"/>
                <w:szCs w:val="16"/>
                <w:lang w:eastAsia="de-CH"/>
              </w:rPr>
              <w:t xml:space="preserve">See </w:t>
            </w:r>
            <w:r w:rsidR="00257AD8">
              <w:rPr>
                <w:sz w:val="16"/>
                <w:szCs w:val="16"/>
                <w:lang w:eastAsia="de-CH"/>
              </w:rPr>
              <w:t>breiter als 5 km</w:t>
            </w:r>
          </w:p>
          <w:p w14:paraId="22B3CFD4" w14:textId="5D3FE5F8" w:rsidR="00B55B83" w:rsidRDefault="00623565" w:rsidP="00B55B83">
            <w:pPr>
              <w:tabs>
                <w:tab w:val="center" w:pos="3432"/>
              </w:tabs>
              <w:spacing w:before="40" w:after="40"/>
              <w:ind w:left="177"/>
              <w:rPr>
                <w:sz w:val="16"/>
                <w:szCs w:val="16"/>
                <w:lang w:eastAsia="de-CH"/>
              </w:rPr>
            </w:pPr>
            <w:sdt>
              <w:sdtPr>
                <w:rPr>
                  <w:sz w:val="16"/>
                  <w:szCs w:val="16"/>
                  <w:lang w:eastAsia="de-CH"/>
                </w:rPr>
                <w:id w:val="209712329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D47F2">
                  <w:rPr>
                    <w:rFonts w:ascii="MS Gothic" w:eastAsia="MS Gothic" w:hAnsi="MS Gothic" w:hint="eastAsia"/>
                    <w:sz w:val="16"/>
                    <w:szCs w:val="16"/>
                    <w:lang w:eastAsia="de-CH"/>
                  </w:rPr>
                  <w:t>☐</w:t>
                </w:r>
              </w:sdtContent>
            </w:sdt>
            <w:r w:rsidR="00B55B83" w:rsidRPr="00E05476">
              <w:rPr>
                <w:sz w:val="16"/>
                <w:szCs w:val="16"/>
                <w:lang w:eastAsia="de-CH"/>
              </w:rPr>
              <w:t xml:space="preserve"> </w:t>
            </w:r>
            <w:r w:rsidR="00B55B83">
              <w:rPr>
                <w:sz w:val="16"/>
                <w:szCs w:val="16"/>
                <w:lang w:eastAsia="de-CH"/>
              </w:rPr>
              <w:t>anderes unüberwindbares natürliches Hindernis</w:t>
            </w:r>
            <w:r w:rsidR="003C064E">
              <w:rPr>
                <w:sz w:val="16"/>
                <w:szCs w:val="16"/>
                <w:lang w:eastAsia="de-CH"/>
              </w:rPr>
              <w:t xml:space="preserve"> (</w:t>
            </w:r>
            <w:r w:rsidR="0013466D">
              <w:rPr>
                <w:sz w:val="16"/>
                <w:szCs w:val="16"/>
                <w:lang w:eastAsia="de-CH"/>
              </w:rPr>
              <w:t xml:space="preserve">Beschreibung, </w:t>
            </w:r>
            <w:r w:rsidR="003C064E">
              <w:rPr>
                <w:sz w:val="16"/>
                <w:szCs w:val="16"/>
                <w:lang w:eastAsia="de-CH"/>
              </w:rPr>
              <w:t>siehe Bemerkung)</w:t>
            </w:r>
          </w:p>
          <w:p w14:paraId="758C8930" w14:textId="07817D95" w:rsidR="009A4F74" w:rsidRDefault="00623565" w:rsidP="009A4F74">
            <w:pPr>
              <w:tabs>
                <w:tab w:val="center" w:pos="3432"/>
              </w:tabs>
              <w:spacing w:before="40" w:after="40"/>
              <w:ind w:left="177"/>
              <w:rPr>
                <w:sz w:val="16"/>
                <w:szCs w:val="16"/>
                <w:lang w:eastAsia="de-CH"/>
              </w:rPr>
            </w:pPr>
            <w:sdt>
              <w:sdtPr>
                <w:rPr>
                  <w:sz w:val="16"/>
                  <w:szCs w:val="16"/>
                  <w:lang w:eastAsia="de-CH"/>
                </w:rPr>
                <w:id w:val="-17332367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068CD">
                  <w:rPr>
                    <w:rFonts w:ascii="MS Gothic" w:eastAsia="MS Gothic" w:hAnsi="MS Gothic" w:hint="eastAsia"/>
                    <w:sz w:val="16"/>
                    <w:szCs w:val="16"/>
                    <w:lang w:eastAsia="de-CH"/>
                  </w:rPr>
                  <w:t>☐</w:t>
                </w:r>
              </w:sdtContent>
            </w:sdt>
            <w:r w:rsidR="009A4F74">
              <w:rPr>
                <w:sz w:val="16"/>
                <w:szCs w:val="16"/>
                <w:lang w:eastAsia="de-CH"/>
              </w:rPr>
              <w:t xml:space="preserve"> </w:t>
            </w:r>
            <w:r w:rsidR="000B5AD6" w:rsidRPr="0013466D">
              <w:rPr>
                <w:sz w:val="16"/>
                <w:szCs w:val="16"/>
                <w:lang w:eastAsia="de-CH"/>
              </w:rPr>
              <w:t>Strasse</w:t>
            </w:r>
            <w:r w:rsidR="0013466D">
              <w:rPr>
                <w:sz w:val="16"/>
                <w:szCs w:val="16"/>
                <w:lang w:eastAsia="de-CH"/>
              </w:rPr>
              <w:t xml:space="preserve"> mit</w:t>
            </w:r>
            <w:r w:rsidR="009A4F74" w:rsidRPr="0013466D">
              <w:rPr>
                <w:sz w:val="16"/>
                <w:szCs w:val="16"/>
                <w:lang w:eastAsia="de-CH"/>
              </w:rPr>
              <w:t xml:space="preserve"> </w:t>
            </w:r>
            <w:r w:rsidR="009A4F74" w:rsidRPr="00E807F7">
              <w:rPr>
                <w:sz w:val="16"/>
                <w:szCs w:val="16"/>
                <w:lang w:eastAsia="de-CH"/>
              </w:rPr>
              <w:t>&gt; 10’000 Autos</w:t>
            </w:r>
            <w:r w:rsidR="009A4F74" w:rsidRPr="003C064E">
              <w:rPr>
                <w:sz w:val="16"/>
                <w:szCs w:val="16"/>
                <w:lang w:eastAsia="de-CH"/>
              </w:rPr>
              <w:t xml:space="preserve"> </w:t>
            </w:r>
            <w:r w:rsidR="009A4F74" w:rsidRPr="00E807F7">
              <w:rPr>
                <w:sz w:val="16"/>
                <w:szCs w:val="16"/>
                <w:lang w:eastAsia="de-CH"/>
              </w:rPr>
              <w:t>pro</w:t>
            </w:r>
            <w:r w:rsidR="009A4F74">
              <w:rPr>
                <w:sz w:val="16"/>
                <w:szCs w:val="16"/>
                <w:lang w:eastAsia="de-CH"/>
              </w:rPr>
              <w:t xml:space="preserve"> Tag</w:t>
            </w:r>
          </w:p>
          <w:p w14:paraId="701EE675" w14:textId="5467A55A" w:rsidR="00E74486" w:rsidRPr="00E05476" w:rsidRDefault="00E74486" w:rsidP="00E74486">
            <w:pPr>
              <w:tabs>
                <w:tab w:val="center" w:pos="3432"/>
              </w:tabs>
              <w:spacing w:before="40" w:after="40"/>
              <w:rPr>
                <w:sz w:val="16"/>
                <w:szCs w:val="16"/>
                <w:lang w:eastAsia="de-CH"/>
              </w:rPr>
            </w:pPr>
          </w:p>
        </w:tc>
      </w:tr>
      <w:tr w:rsidR="00D43130" w14:paraId="57D51219" w14:textId="77777777" w:rsidTr="00104BAB">
        <w:trPr>
          <w:trHeight w:val="170"/>
        </w:trPr>
        <w:tc>
          <w:tcPr>
            <w:tcW w:w="1516" w:type="dxa"/>
          </w:tcPr>
          <w:p w14:paraId="547E9AD7" w14:textId="77777777" w:rsidR="00D43130" w:rsidRDefault="005A1EED" w:rsidP="0023170D">
            <w:pPr>
              <w:spacing w:before="40" w:after="40"/>
              <w:rPr>
                <w:sz w:val="16"/>
                <w:szCs w:val="16"/>
                <w:lang w:eastAsia="de-CH"/>
              </w:rPr>
            </w:pPr>
            <w:r>
              <w:rPr>
                <w:sz w:val="16"/>
                <w:szCs w:val="16"/>
                <w:lang w:eastAsia="de-CH"/>
              </w:rPr>
              <w:t xml:space="preserve">Bauliche </w:t>
            </w:r>
            <w:r w:rsidR="003922D4">
              <w:rPr>
                <w:sz w:val="16"/>
                <w:szCs w:val="16"/>
                <w:lang w:eastAsia="de-CH"/>
              </w:rPr>
              <w:t>Schliessung möglich?</w:t>
            </w:r>
          </w:p>
          <w:p w14:paraId="3614A114" w14:textId="1C50D9BF" w:rsidR="00D43130" w:rsidRPr="00A50E3D" w:rsidRDefault="00835A22" w:rsidP="0023170D">
            <w:pPr>
              <w:spacing w:before="40" w:after="40"/>
              <w:rPr>
                <w:sz w:val="16"/>
                <w:szCs w:val="16"/>
                <w:lang w:eastAsia="de-CH"/>
              </w:rPr>
            </w:pPr>
            <w:r>
              <w:rPr>
                <w:sz w:val="16"/>
                <w:szCs w:val="16"/>
                <w:lang w:eastAsia="de-CH"/>
              </w:rPr>
              <w:t>(EINE Antwort)</w:t>
            </w:r>
          </w:p>
        </w:tc>
        <w:tc>
          <w:tcPr>
            <w:tcW w:w="7546" w:type="dxa"/>
            <w:gridSpan w:val="2"/>
          </w:tcPr>
          <w:p w14:paraId="063AA86F" w14:textId="28B8B319" w:rsidR="003922D4" w:rsidRDefault="00623565" w:rsidP="003922D4">
            <w:pPr>
              <w:tabs>
                <w:tab w:val="center" w:pos="3432"/>
              </w:tabs>
              <w:spacing w:before="40" w:after="40"/>
              <w:rPr>
                <w:sz w:val="16"/>
                <w:szCs w:val="16"/>
                <w:lang w:eastAsia="de-CH"/>
              </w:rPr>
            </w:pPr>
            <w:sdt>
              <w:sdtPr>
                <w:rPr>
                  <w:sz w:val="16"/>
                  <w:szCs w:val="16"/>
                  <w:lang w:eastAsia="de-CH"/>
                </w:rPr>
                <w:id w:val="52829624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D47F2">
                  <w:rPr>
                    <w:rFonts w:ascii="MS Gothic" w:eastAsia="MS Gothic" w:hAnsi="MS Gothic" w:hint="eastAsia"/>
                    <w:sz w:val="16"/>
                    <w:szCs w:val="16"/>
                    <w:lang w:eastAsia="de-CH"/>
                  </w:rPr>
                  <w:t>☒</w:t>
                </w:r>
              </w:sdtContent>
            </w:sdt>
            <w:r w:rsidR="003922D4">
              <w:rPr>
                <w:sz w:val="16"/>
                <w:szCs w:val="16"/>
                <w:lang w:eastAsia="de-CH"/>
              </w:rPr>
              <w:t xml:space="preserve"> Ja</w:t>
            </w:r>
          </w:p>
          <w:p w14:paraId="135C5D04" w14:textId="483AFAAF" w:rsidR="003922D4" w:rsidRDefault="00623565" w:rsidP="003922D4">
            <w:pPr>
              <w:tabs>
                <w:tab w:val="center" w:pos="3432"/>
              </w:tabs>
              <w:spacing w:before="40" w:after="40"/>
              <w:rPr>
                <w:sz w:val="16"/>
                <w:szCs w:val="16"/>
                <w:lang w:eastAsia="de-CH"/>
              </w:rPr>
            </w:pPr>
            <w:sdt>
              <w:sdtPr>
                <w:rPr>
                  <w:sz w:val="16"/>
                  <w:szCs w:val="16"/>
                  <w:lang w:eastAsia="de-CH"/>
                </w:rPr>
                <w:id w:val="17541598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D47F2">
                  <w:rPr>
                    <w:rFonts w:ascii="MS Gothic" w:eastAsia="MS Gothic" w:hAnsi="MS Gothic" w:hint="eastAsia"/>
                    <w:sz w:val="16"/>
                    <w:szCs w:val="16"/>
                    <w:lang w:eastAsia="de-CH"/>
                  </w:rPr>
                  <w:t>☐</w:t>
                </w:r>
              </w:sdtContent>
            </w:sdt>
            <w:r w:rsidR="003922D4">
              <w:rPr>
                <w:sz w:val="16"/>
                <w:szCs w:val="16"/>
                <w:lang w:eastAsia="de-CH"/>
              </w:rPr>
              <w:t xml:space="preserve"> Nein</w:t>
            </w:r>
          </w:p>
          <w:p w14:paraId="6E00B98C" w14:textId="3E0330BB" w:rsidR="00296764" w:rsidRDefault="00623565" w:rsidP="00296764">
            <w:pPr>
              <w:tabs>
                <w:tab w:val="center" w:pos="3432"/>
              </w:tabs>
              <w:spacing w:before="40" w:after="40"/>
              <w:ind w:left="177"/>
              <w:rPr>
                <w:sz w:val="16"/>
                <w:szCs w:val="16"/>
                <w:lang w:eastAsia="de-CH"/>
              </w:rPr>
            </w:pPr>
            <w:sdt>
              <w:sdtPr>
                <w:rPr>
                  <w:sz w:val="16"/>
                  <w:szCs w:val="16"/>
                  <w:lang w:eastAsia="de-CH"/>
                </w:rPr>
                <w:id w:val="-13500230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96764">
                  <w:rPr>
                    <w:rFonts w:ascii="MS Gothic" w:eastAsia="MS Gothic" w:hAnsi="MS Gothic" w:hint="eastAsia"/>
                    <w:sz w:val="16"/>
                    <w:szCs w:val="16"/>
                    <w:lang w:eastAsia="de-CH"/>
                  </w:rPr>
                  <w:t>☐</w:t>
                </w:r>
              </w:sdtContent>
            </w:sdt>
            <w:r w:rsidR="00296764">
              <w:rPr>
                <w:sz w:val="16"/>
                <w:szCs w:val="16"/>
                <w:lang w:eastAsia="de-CH"/>
              </w:rPr>
              <w:t xml:space="preserve"> </w:t>
            </w:r>
            <w:r w:rsidR="00D9068E">
              <w:rPr>
                <w:sz w:val="16"/>
                <w:szCs w:val="16"/>
                <w:lang w:eastAsia="de-CH"/>
              </w:rPr>
              <w:t>Bahnunterführung</w:t>
            </w:r>
          </w:p>
          <w:p w14:paraId="6C6DDAAE" w14:textId="1BB097C3" w:rsidR="009A4F74" w:rsidRDefault="00623565" w:rsidP="009A4F74">
            <w:pPr>
              <w:tabs>
                <w:tab w:val="center" w:pos="3432"/>
              </w:tabs>
              <w:spacing w:before="40" w:after="40"/>
              <w:ind w:left="177"/>
              <w:rPr>
                <w:sz w:val="16"/>
                <w:szCs w:val="16"/>
                <w:lang w:eastAsia="de-CH"/>
              </w:rPr>
            </w:pPr>
            <w:sdt>
              <w:sdtPr>
                <w:rPr>
                  <w:sz w:val="16"/>
                  <w:szCs w:val="16"/>
                  <w:lang w:eastAsia="de-CH"/>
                </w:rPr>
                <w:id w:val="-11083493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A4F74">
                  <w:rPr>
                    <w:rFonts w:ascii="MS Gothic" w:eastAsia="MS Gothic" w:hAnsi="MS Gothic" w:hint="eastAsia"/>
                    <w:sz w:val="16"/>
                    <w:szCs w:val="16"/>
                    <w:lang w:eastAsia="de-CH"/>
                  </w:rPr>
                  <w:t>☐</w:t>
                </w:r>
              </w:sdtContent>
            </w:sdt>
            <w:r w:rsidR="009A4F74">
              <w:rPr>
                <w:sz w:val="16"/>
                <w:szCs w:val="16"/>
                <w:lang w:eastAsia="de-CH"/>
              </w:rPr>
              <w:t xml:space="preserve"> Bach oder Fluss</w:t>
            </w:r>
          </w:p>
          <w:p w14:paraId="3B86E1B6" w14:textId="773B5CBD" w:rsidR="009A4F74" w:rsidRDefault="00623565" w:rsidP="009A4F74">
            <w:pPr>
              <w:tabs>
                <w:tab w:val="center" w:pos="3432"/>
              </w:tabs>
              <w:spacing w:before="40" w:after="40"/>
              <w:ind w:left="177"/>
              <w:rPr>
                <w:sz w:val="16"/>
                <w:szCs w:val="16"/>
                <w:lang w:eastAsia="de-CH"/>
              </w:rPr>
            </w:pPr>
            <w:sdt>
              <w:sdtPr>
                <w:rPr>
                  <w:sz w:val="16"/>
                  <w:szCs w:val="16"/>
                  <w:lang w:eastAsia="de-CH"/>
                </w:rPr>
                <w:id w:val="-1811260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04BAB">
                  <w:rPr>
                    <w:rFonts w:ascii="MS Gothic" w:eastAsia="MS Gothic" w:hAnsi="MS Gothic" w:hint="eastAsia"/>
                    <w:sz w:val="16"/>
                    <w:szCs w:val="16"/>
                    <w:lang w:eastAsia="de-CH"/>
                  </w:rPr>
                  <w:t>☐</w:t>
                </w:r>
              </w:sdtContent>
            </w:sdt>
            <w:r w:rsidR="009A4F74">
              <w:rPr>
                <w:sz w:val="16"/>
                <w:szCs w:val="16"/>
                <w:lang w:eastAsia="de-CH"/>
              </w:rPr>
              <w:t xml:space="preserve"> grössere Strasse &lt;</w:t>
            </w:r>
            <w:r w:rsidR="009A4F74" w:rsidRPr="00E807F7">
              <w:rPr>
                <w:sz w:val="16"/>
                <w:szCs w:val="16"/>
                <w:lang w:eastAsia="de-CH"/>
              </w:rPr>
              <w:t xml:space="preserve"> 10’000 Autos</w:t>
            </w:r>
            <w:r w:rsidR="009A4F74" w:rsidRPr="003C064E">
              <w:rPr>
                <w:sz w:val="16"/>
                <w:szCs w:val="16"/>
                <w:lang w:eastAsia="de-CH"/>
              </w:rPr>
              <w:t xml:space="preserve"> </w:t>
            </w:r>
            <w:r w:rsidR="009A4F74" w:rsidRPr="00E807F7">
              <w:rPr>
                <w:sz w:val="16"/>
                <w:szCs w:val="16"/>
                <w:lang w:eastAsia="de-CH"/>
              </w:rPr>
              <w:t>pro</w:t>
            </w:r>
            <w:r w:rsidR="009A4F74">
              <w:rPr>
                <w:sz w:val="16"/>
                <w:szCs w:val="16"/>
                <w:lang w:eastAsia="de-CH"/>
              </w:rPr>
              <w:t xml:space="preserve"> Tag</w:t>
            </w:r>
          </w:p>
          <w:p w14:paraId="790B88AF" w14:textId="1F681B4B" w:rsidR="00C20430" w:rsidRDefault="00623565" w:rsidP="00C20430">
            <w:pPr>
              <w:tabs>
                <w:tab w:val="center" w:pos="3432"/>
              </w:tabs>
              <w:spacing w:before="40" w:after="40"/>
              <w:rPr>
                <w:sz w:val="16"/>
                <w:szCs w:val="16"/>
                <w:lang w:eastAsia="de-CH"/>
              </w:rPr>
            </w:pPr>
            <w:sdt>
              <w:sdtPr>
                <w:rPr>
                  <w:sz w:val="16"/>
                  <w:szCs w:val="16"/>
                  <w:lang w:eastAsia="de-CH"/>
                </w:rPr>
                <w:id w:val="4297775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20430">
                  <w:rPr>
                    <w:rFonts w:ascii="MS Gothic" w:eastAsia="MS Gothic" w:hAnsi="MS Gothic" w:hint="eastAsia"/>
                    <w:sz w:val="16"/>
                    <w:szCs w:val="16"/>
                    <w:lang w:eastAsia="de-CH"/>
                  </w:rPr>
                  <w:t>☐</w:t>
                </w:r>
              </w:sdtContent>
            </w:sdt>
            <w:r w:rsidR="00C20430">
              <w:rPr>
                <w:sz w:val="16"/>
                <w:szCs w:val="16"/>
                <w:lang w:eastAsia="de-CH"/>
              </w:rPr>
              <w:t xml:space="preserve"> Teilweise (Beschreibung, siehe Skizze</w:t>
            </w:r>
            <w:r w:rsidR="00253E06">
              <w:rPr>
                <w:sz w:val="16"/>
                <w:szCs w:val="16"/>
                <w:lang w:eastAsia="de-CH"/>
              </w:rPr>
              <w:t xml:space="preserve"> und Bemerkungen</w:t>
            </w:r>
            <w:r w:rsidR="00C20430">
              <w:rPr>
                <w:sz w:val="16"/>
                <w:szCs w:val="16"/>
                <w:lang w:eastAsia="de-CH"/>
              </w:rPr>
              <w:t>)</w:t>
            </w:r>
          </w:p>
          <w:p w14:paraId="4F42FC47" w14:textId="2C8C3722" w:rsidR="00D43130" w:rsidRPr="00A50E3D" w:rsidRDefault="00D43130" w:rsidP="00284793">
            <w:pPr>
              <w:tabs>
                <w:tab w:val="center" w:pos="3432"/>
              </w:tabs>
              <w:spacing w:before="40" w:after="40"/>
              <w:ind w:left="176"/>
              <w:rPr>
                <w:sz w:val="16"/>
                <w:szCs w:val="16"/>
                <w:lang w:eastAsia="de-CH"/>
              </w:rPr>
            </w:pPr>
          </w:p>
        </w:tc>
      </w:tr>
      <w:tr w:rsidR="00CC5B94" w:rsidRPr="00BD6E79" w14:paraId="014E388C" w14:textId="77777777" w:rsidTr="00104BAB">
        <w:trPr>
          <w:trHeight w:val="170"/>
        </w:trPr>
        <w:tc>
          <w:tcPr>
            <w:tcW w:w="1516" w:type="dxa"/>
          </w:tcPr>
          <w:p w14:paraId="6955B9D1" w14:textId="063E47BD" w:rsidR="004D502D" w:rsidRDefault="00CC5B94" w:rsidP="007744F5">
            <w:pPr>
              <w:spacing w:before="40" w:after="40"/>
              <w:rPr>
                <w:sz w:val="16"/>
                <w:szCs w:val="16"/>
                <w:lang w:eastAsia="de-CH"/>
              </w:rPr>
            </w:pPr>
            <w:r>
              <w:rPr>
                <w:sz w:val="16"/>
                <w:szCs w:val="16"/>
                <w:lang w:eastAsia="de-CH"/>
              </w:rPr>
              <w:t>Skizze</w:t>
            </w:r>
            <w:r w:rsidR="002E3917">
              <w:rPr>
                <w:sz w:val="16"/>
                <w:szCs w:val="16"/>
                <w:lang w:eastAsia="de-CH"/>
              </w:rPr>
              <w:t xml:space="preserve">n und </w:t>
            </w:r>
            <w:r>
              <w:rPr>
                <w:sz w:val="16"/>
                <w:szCs w:val="16"/>
                <w:lang w:eastAsia="de-CH"/>
              </w:rPr>
              <w:t>Fotos</w:t>
            </w:r>
          </w:p>
          <w:p w14:paraId="6D692861" w14:textId="77777777" w:rsidR="00F63551" w:rsidRDefault="00F63551" w:rsidP="007744F5">
            <w:pPr>
              <w:spacing w:before="40" w:after="40"/>
              <w:rPr>
                <w:sz w:val="16"/>
                <w:szCs w:val="16"/>
                <w:lang w:eastAsia="de-CH"/>
              </w:rPr>
            </w:pPr>
          </w:p>
          <w:p w14:paraId="7D488EA3" w14:textId="5442B919" w:rsidR="003A4AFA" w:rsidRDefault="00F63551" w:rsidP="007744F5">
            <w:pPr>
              <w:spacing w:before="40" w:after="40"/>
              <w:rPr>
                <w:sz w:val="16"/>
                <w:szCs w:val="16"/>
                <w:lang w:eastAsia="de-CH"/>
              </w:rPr>
            </w:pPr>
            <w:r>
              <w:rPr>
                <w:sz w:val="16"/>
                <w:szCs w:val="16"/>
                <w:lang w:eastAsia="de-CH"/>
              </w:rPr>
              <w:t>Zum Beispiel</w:t>
            </w:r>
            <w:r w:rsidR="0052746F">
              <w:rPr>
                <w:sz w:val="16"/>
                <w:szCs w:val="16"/>
                <w:lang w:eastAsia="de-CH"/>
              </w:rPr>
              <w:t>:</w:t>
            </w:r>
          </w:p>
          <w:p w14:paraId="739E4380" w14:textId="5527126D" w:rsidR="00391211" w:rsidRDefault="003A4AFA" w:rsidP="00391211">
            <w:pPr>
              <w:pStyle w:val="Listenabsatz"/>
              <w:numPr>
                <w:ilvl w:val="0"/>
                <w:numId w:val="20"/>
              </w:numPr>
              <w:spacing w:before="40" w:after="40"/>
              <w:ind w:left="164" w:hanging="164"/>
              <w:rPr>
                <w:sz w:val="16"/>
                <w:szCs w:val="16"/>
                <w:lang w:eastAsia="de-CH"/>
              </w:rPr>
            </w:pPr>
            <w:r w:rsidRPr="00391211">
              <w:rPr>
                <w:sz w:val="16"/>
                <w:szCs w:val="16"/>
                <w:lang w:eastAsia="de-CH"/>
              </w:rPr>
              <w:t>Fotos</w:t>
            </w:r>
            <w:r w:rsidR="00C853F2" w:rsidRPr="00391211">
              <w:rPr>
                <w:sz w:val="16"/>
                <w:szCs w:val="16"/>
                <w:lang w:eastAsia="de-CH"/>
              </w:rPr>
              <w:t xml:space="preserve"> oder Printscreens aus</w:t>
            </w:r>
            <w:r w:rsidR="001709EE" w:rsidRPr="00391211">
              <w:rPr>
                <w:sz w:val="16"/>
                <w:szCs w:val="16"/>
                <w:lang w:eastAsia="de-CH"/>
              </w:rPr>
              <w:t xml:space="preserve"> Google Maps</w:t>
            </w:r>
            <w:r w:rsidR="005C121F" w:rsidRPr="00391211">
              <w:rPr>
                <w:sz w:val="16"/>
                <w:szCs w:val="16"/>
                <w:lang w:eastAsia="de-CH"/>
              </w:rPr>
              <w:t xml:space="preserve"> oder Orthofotos zur </w:t>
            </w:r>
            <w:r w:rsidR="00B55B83" w:rsidRPr="00391211">
              <w:rPr>
                <w:sz w:val="16"/>
                <w:szCs w:val="16"/>
                <w:lang w:eastAsia="de-CH"/>
              </w:rPr>
              <w:t>aktuelle</w:t>
            </w:r>
            <w:r w:rsidR="002358AD">
              <w:rPr>
                <w:sz w:val="16"/>
                <w:szCs w:val="16"/>
                <w:lang w:eastAsia="de-CH"/>
              </w:rPr>
              <w:t>n</w:t>
            </w:r>
            <w:r w:rsidR="00B55B83" w:rsidRPr="00391211">
              <w:rPr>
                <w:sz w:val="16"/>
                <w:szCs w:val="16"/>
                <w:lang w:eastAsia="de-CH"/>
              </w:rPr>
              <w:t xml:space="preserve"> Situation</w:t>
            </w:r>
          </w:p>
          <w:p w14:paraId="7100D02C" w14:textId="77777777" w:rsidR="00391211" w:rsidRDefault="003A4AFA" w:rsidP="00391211">
            <w:pPr>
              <w:pStyle w:val="Listenabsatz"/>
              <w:numPr>
                <w:ilvl w:val="0"/>
                <w:numId w:val="20"/>
              </w:numPr>
              <w:spacing w:before="40" w:after="40"/>
              <w:ind w:left="164" w:hanging="164"/>
              <w:rPr>
                <w:sz w:val="16"/>
                <w:szCs w:val="16"/>
                <w:lang w:eastAsia="de-CH"/>
              </w:rPr>
            </w:pPr>
            <w:r w:rsidRPr="00391211">
              <w:rPr>
                <w:sz w:val="16"/>
                <w:szCs w:val="16"/>
                <w:lang w:eastAsia="de-CH"/>
              </w:rPr>
              <w:t xml:space="preserve">vermasste Skizze </w:t>
            </w:r>
            <w:r w:rsidR="00391211">
              <w:rPr>
                <w:sz w:val="16"/>
                <w:szCs w:val="16"/>
                <w:lang w:eastAsia="de-CH"/>
              </w:rPr>
              <w:t>des Bauwerks</w:t>
            </w:r>
          </w:p>
          <w:p w14:paraId="5874EBC4" w14:textId="77777777" w:rsidR="003A4AFA" w:rsidRDefault="00391211" w:rsidP="004D502D">
            <w:pPr>
              <w:pStyle w:val="Listenabsatz"/>
              <w:numPr>
                <w:ilvl w:val="0"/>
                <w:numId w:val="20"/>
              </w:numPr>
              <w:spacing w:before="40" w:after="40"/>
              <w:ind w:left="164" w:hanging="164"/>
              <w:rPr>
                <w:sz w:val="16"/>
                <w:szCs w:val="16"/>
                <w:lang w:eastAsia="de-CH"/>
              </w:rPr>
            </w:pPr>
            <w:r>
              <w:rPr>
                <w:sz w:val="16"/>
                <w:szCs w:val="16"/>
                <w:lang w:eastAsia="de-CH"/>
              </w:rPr>
              <w:t>Sk</w:t>
            </w:r>
            <w:r w:rsidR="004D502D">
              <w:rPr>
                <w:sz w:val="16"/>
                <w:szCs w:val="16"/>
                <w:lang w:eastAsia="de-CH"/>
              </w:rPr>
              <w:t xml:space="preserve">izze </w:t>
            </w:r>
            <w:r w:rsidR="003A4AFA" w:rsidRPr="004D502D">
              <w:rPr>
                <w:sz w:val="16"/>
                <w:szCs w:val="16"/>
                <w:lang w:eastAsia="de-CH"/>
              </w:rPr>
              <w:t>Schliessungs</w:t>
            </w:r>
            <w:r w:rsidR="004D502D">
              <w:rPr>
                <w:sz w:val="16"/>
                <w:szCs w:val="16"/>
                <w:lang w:eastAsia="de-CH"/>
              </w:rPr>
              <w:t>-</w:t>
            </w:r>
            <w:r w:rsidR="003A4AFA" w:rsidRPr="004D502D">
              <w:rPr>
                <w:sz w:val="16"/>
                <w:szCs w:val="16"/>
                <w:lang w:eastAsia="de-CH"/>
              </w:rPr>
              <w:t>vorschlag</w:t>
            </w:r>
          </w:p>
          <w:p w14:paraId="21D07B03" w14:textId="77777777" w:rsidR="0052746F" w:rsidRDefault="0052746F" w:rsidP="0052746F">
            <w:pPr>
              <w:spacing w:before="40" w:after="40"/>
              <w:rPr>
                <w:sz w:val="16"/>
                <w:szCs w:val="16"/>
                <w:lang w:eastAsia="de-CH"/>
              </w:rPr>
            </w:pPr>
          </w:p>
          <w:p w14:paraId="1EDEEF6B" w14:textId="77777777" w:rsidR="0052746F" w:rsidRDefault="0052746F" w:rsidP="0052746F">
            <w:pPr>
              <w:spacing w:before="40" w:after="40"/>
              <w:rPr>
                <w:sz w:val="16"/>
                <w:szCs w:val="16"/>
                <w:lang w:eastAsia="de-CH"/>
              </w:rPr>
            </w:pPr>
          </w:p>
          <w:p w14:paraId="19C872A4" w14:textId="09DA1F04" w:rsidR="0052746F" w:rsidRPr="0052746F" w:rsidRDefault="0052746F" w:rsidP="0052746F">
            <w:pPr>
              <w:spacing w:before="40" w:after="40"/>
              <w:rPr>
                <w:sz w:val="16"/>
                <w:szCs w:val="16"/>
                <w:lang w:eastAsia="de-CH"/>
              </w:rPr>
            </w:pPr>
            <w:r>
              <w:rPr>
                <w:sz w:val="16"/>
                <w:szCs w:val="16"/>
                <w:lang w:eastAsia="de-CH"/>
              </w:rPr>
              <w:t>Achtung: Ablage</w:t>
            </w:r>
            <w:r w:rsidR="008C795B">
              <w:rPr>
                <w:sz w:val="16"/>
                <w:szCs w:val="16"/>
                <w:lang w:eastAsia="de-CH"/>
              </w:rPr>
              <w:t xml:space="preserve"> der Skizzen und Fotos</w:t>
            </w:r>
            <w:r>
              <w:rPr>
                <w:sz w:val="16"/>
                <w:szCs w:val="16"/>
                <w:lang w:eastAsia="de-CH"/>
              </w:rPr>
              <w:t xml:space="preserve"> auf kantonalem Server</w:t>
            </w:r>
            <w:r w:rsidR="008C795B">
              <w:rPr>
                <w:sz w:val="16"/>
                <w:szCs w:val="16"/>
                <w:lang w:eastAsia="de-CH"/>
              </w:rPr>
              <w:t xml:space="preserve">. Hier wird </w:t>
            </w:r>
            <w:r w:rsidR="008C795B">
              <w:rPr>
                <w:sz w:val="16"/>
                <w:szCs w:val="16"/>
                <w:lang w:eastAsia="de-CH"/>
              </w:rPr>
              <w:lastRenderedPageBreak/>
              <w:t>nur</w:t>
            </w:r>
            <w:r w:rsidR="00703DBB">
              <w:rPr>
                <w:sz w:val="16"/>
                <w:szCs w:val="16"/>
                <w:lang w:eastAsia="de-CH"/>
              </w:rPr>
              <w:t xml:space="preserve"> der Pfad zur Ablage erfasst.</w:t>
            </w:r>
          </w:p>
        </w:tc>
        <w:tc>
          <w:tcPr>
            <w:tcW w:w="7546" w:type="dxa"/>
            <w:gridSpan w:val="2"/>
          </w:tcPr>
          <w:p w14:paraId="0F530E9C" w14:textId="3050213A" w:rsidR="003C4D6E" w:rsidRDefault="003C4D6E" w:rsidP="007744F5">
            <w:pPr>
              <w:spacing w:before="40" w:after="40"/>
              <w:rPr>
                <w:sz w:val="16"/>
                <w:szCs w:val="16"/>
                <w:lang w:eastAsia="de-CH"/>
              </w:rPr>
            </w:pPr>
            <w:r w:rsidRPr="004E76C0">
              <w:rPr>
                <w:sz w:val="16"/>
                <w:szCs w:val="16"/>
                <w:lang w:eastAsia="de-CH"/>
              </w:rPr>
              <w:lastRenderedPageBreak/>
              <w:t xml:space="preserve">Link zu </w:t>
            </w:r>
            <w:r w:rsidR="002C55D8" w:rsidRPr="004E76C0">
              <w:rPr>
                <w:sz w:val="16"/>
                <w:szCs w:val="16"/>
                <w:lang w:eastAsia="de-CH"/>
              </w:rPr>
              <w:t>kantonalem Server, wo die Bilder abgelegt sind:</w:t>
            </w:r>
            <w:r w:rsidR="009C1A5B">
              <w:rPr>
                <w:sz w:val="16"/>
                <w:szCs w:val="16"/>
                <w:lang w:eastAsia="de-CH"/>
              </w:rPr>
              <w:t xml:space="preserve"> </w:t>
            </w:r>
          </w:p>
          <w:p w14:paraId="7FAC8820" w14:textId="3E533EDE" w:rsidR="0078344C" w:rsidRDefault="0078344C" w:rsidP="007744F5">
            <w:pPr>
              <w:spacing w:before="40" w:after="40"/>
            </w:pPr>
            <w:hyperlink r:id="rId11" w:history="1"/>
            <w:hyperlink r:id="rId12" w:history="1">
              <w:r w:rsidR="002D47F2" w:rsidRPr="002D47F2">
                <w:rPr>
                  <w:rStyle w:val="Hyperlink"/>
                </w:rPr>
                <w:t>\\abtdata.ktst.shnet.ch\HOMEIKL\50_Veterinaeramt\Tiergesundheit\Krankheiten\Schweine\ASP KSP\C-Räume ASP\C-Räume SH\Objekte A4\14.04.02.430.02 UNF Hasligraben Thayngen</w:t>
              </w:r>
            </w:hyperlink>
            <w:r w:rsidR="002D47F2">
              <w:t xml:space="preserve"> </w:t>
            </w:r>
          </w:p>
          <w:p w14:paraId="3E54EFBE" w14:textId="77777777" w:rsidR="00104BAB" w:rsidRDefault="00104BAB" w:rsidP="007744F5">
            <w:pPr>
              <w:spacing w:before="40" w:after="40"/>
              <w:rPr>
                <w:sz w:val="16"/>
                <w:szCs w:val="16"/>
                <w:lang w:eastAsia="de-CH"/>
              </w:rPr>
            </w:pPr>
          </w:p>
          <w:p w14:paraId="1F9C9E29" w14:textId="7C848D99" w:rsidR="0078344C" w:rsidRDefault="002D47F2" w:rsidP="007744F5">
            <w:pPr>
              <w:spacing w:before="40" w:after="40"/>
            </w:pPr>
            <w:hyperlink r:id="rId13" w:history="1">
              <w:r w:rsidRPr="00006DC9">
                <w:rPr>
                  <w:rStyle w:val="Hyperlink"/>
                </w:rPr>
                <w:t>https://s.geo.admin.ch/to24oecin41h</w:t>
              </w:r>
            </w:hyperlink>
            <w:r>
              <w:t xml:space="preserve"> </w:t>
            </w:r>
          </w:p>
          <w:p w14:paraId="08D25205" w14:textId="77777777" w:rsidR="00B322CF" w:rsidRDefault="00B322CF" w:rsidP="007744F5">
            <w:pPr>
              <w:spacing w:before="40" w:after="40"/>
              <w:rPr>
                <w:sz w:val="16"/>
                <w:szCs w:val="16"/>
                <w:lang w:eastAsia="de-CH"/>
              </w:rPr>
            </w:pPr>
          </w:p>
          <w:p w14:paraId="51CA201F" w14:textId="318A29DB" w:rsidR="00B322CF" w:rsidRDefault="002D47F2" w:rsidP="007744F5">
            <w:pPr>
              <w:spacing w:before="40" w:after="40"/>
              <w:rPr>
                <w:sz w:val="16"/>
                <w:szCs w:val="16"/>
                <w:lang w:eastAsia="de-CH"/>
              </w:rPr>
            </w:pPr>
            <w:hyperlink r:id="rId14" w:history="1">
              <w:r w:rsidRPr="002D47F2">
                <w:rPr>
                  <w:rStyle w:val="Hyperlink"/>
                  <w:sz w:val="16"/>
                  <w:szCs w:val="16"/>
                  <w:lang w:eastAsia="de-CH"/>
                </w:rPr>
                <w:t>14.04.02.430.02 UNF Hasligraben Thayngen Karte ASTRA.pdf</w:t>
              </w:r>
            </w:hyperlink>
          </w:p>
          <w:p w14:paraId="7EB354D5" w14:textId="77777777" w:rsidR="009831DA" w:rsidRDefault="009831DA" w:rsidP="007744F5">
            <w:pPr>
              <w:spacing w:before="40" w:after="40"/>
              <w:rPr>
                <w:sz w:val="16"/>
                <w:szCs w:val="16"/>
                <w:lang w:eastAsia="de-CH"/>
              </w:rPr>
            </w:pPr>
          </w:p>
          <w:sdt>
            <w:sdtPr>
              <w:rPr>
                <w:sz w:val="16"/>
                <w:szCs w:val="16"/>
                <w:lang w:eastAsia="de-CH"/>
              </w:rPr>
              <w:id w:val="-1933039534"/>
              <w:placeholder>
                <w:docPart w:val="DefaultPlaceholder_-1854013440"/>
              </w:placeholder>
            </w:sdtPr>
            <w:sdtEndPr/>
            <w:sdtContent>
              <w:p w14:paraId="0666F5D5" w14:textId="25D0DD9A" w:rsidR="00E65E73" w:rsidRDefault="00AD5AD7" w:rsidP="00104BAB">
                <w:pPr>
                  <w:spacing w:before="40" w:after="40"/>
                  <w:rPr>
                    <w:sz w:val="16"/>
                    <w:szCs w:val="16"/>
                    <w:lang w:eastAsia="de-CH"/>
                  </w:rPr>
                </w:pPr>
                <w:r>
                  <w:rPr>
                    <w:sz w:val="16"/>
                    <w:szCs w:val="16"/>
                    <w:lang w:eastAsia="de-CH"/>
                  </w:rPr>
                  <w:t>Unterführung Veloweg</w:t>
                </w:r>
              </w:p>
              <w:p w14:paraId="10D4EDFE" w14:textId="77777777" w:rsidR="00AD5AD7" w:rsidRDefault="00AD5AD7" w:rsidP="00104BAB">
                <w:pPr>
                  <w:spacing w:before="40" w:after="40"/>
                  <w:rPr>
                    <w:sz w:val="16"/>
                    <w:szCs w:val="16"/>
                    <w:lang w:eastAsia="de-CH"/>
                  </w:rPr>
                </w:pPr>
              </w:p>
              <w:p w14:paraId="429C8475" w14:textId="25DF5787" w:rsidR="00AD5AD7" w:rsidRDefault="00AD5AD7" w:rsidP="00104BAB">
                <w:pPr>
                  <w:spacing w:before="40" w:after="40"/>
                  <w:rPr>
                    <w:sz w:val="16"/>
                    <w:szCs w:val="16"/>
                    <w:lang w:eastAsia="de-CH"/>
                  </w:rPr>
                </w:pPr>
                <w:r>
                  <w:rPr>
                    <w:sz w:val="16"/>
                    <w:szCs w:val="16"/>
                    <w:lang w:eastAsia="de-CH"/>
                  </w:rPr>
                  <w:t>Breite 5.00 m</w:t>
                </w:r>
              </w:p>
              <w:p w14:paraId="62ADFD3A" w14:textId="77777777" w:rsidR="00AD5AD7" w:rsidRDefault="00AD5AD7" w:rsidP="00104BAB">
                <w:pPr>
                  <w:spacing w:before="40" w:after="40"/>
                  <w:rPr>
                    <w:sz w:val="16"/>
                    <w:szCs w:val="16"/>
                    <w:lang w:eastAsia="de-CH"/>
                  </w:rPr>
                </w:pPr>
              </w:p>
              <w:p w14:paraId="59029F5D" w14:textId="7E968EB6" w:rsidR="00AD5AD7" w:rsidRDefault="00AD5AD7" w:rsidP="00104BAB">
                <w:pPr>
                  <w:spacing w:before="40" w:after="40"/>
                </w:pPr>
                <w:r>
                  <w:rPr>
                    <w:sz w:val="16"/>
                    <w:szCs w:val="16"/>
                    <w:lang w:eastAsia="de-CH"/>
                  </w:rPr>
                  <w:t>Vollständig schliessen mit Bauabschrankungen. Umleitung über Kesslerloch signalisieren.</w:t>
                </w:r>
              </w:p>
              <w:p w14:paraId="5DDF4524" w14:textId="2A0A8BDD" w:rsidR="0078344C" w:rsidRPr="004E76C0" w:rsidRDefault="00623565" w:rsidP="007744F5">
                <w:pPr>
                  <w:spacing w:before="40" w:after="40"/>
                  <w:rPr>
                    <w:sz w:val="16"/>
                    <w:szCs w:val="16"/>
                    <w:lang w:eastAsia="de-CH"/>
                  </w:rPr>
                </w:pPr>
              </w:p>
            </w:sdtContent>
          </w:sdt>
          <w:p w14:paraId="45CC4BB6" w14:textId="2B8D1866" w:rsidR="002C55D8" w:rsidRPr="004E76C0" w:rsidRDefault="002C55D8" w:rsidP="007744F5">
            <w:pPr>
              <w:spacing w:before="40" w:after="40"/>
              <w:rPr>
                <w:i/>
                <w:iCs/>
                <w:sz w:val="16"/>
                <w:szCs w:val="16"/>
                <w:lang w:eastAsia="de-CH"/>
              </w:rPr>
            </w:pPr>
          </w:p>
          <w:p w14:paraId="0668E60D" w14:textId="58DD0A91" w:rsidR="0078344C" w:rsidRPr="00BD6E79" w:rsidRDefault="0078344C" w:rsidP="009B694D">
            <w:pPr>
              <w:spacing w:before="40" w:after="40"/>
              <w:rPr>
                <w:sz w:val="16"/>
                <w:szCs w:val="16"/>
                <w:lang w:eastAsia="de-CH"/>
              </w:rPr>
            </w:pPr>
          </w:p>
        </w:tc>
      </w:tr>
      <w:tr w:rsidR="00B125F4" w14:paraId="0B35B952" w14:textId="77777777" w:rsidTr="00104BAB">
        <w:trPr>
          <w:trHeight w:val="170"/>
        </w:trPr>
        <w:tc>
          <w:tcPr>
            <w:tcW w:w="1516" w:type="dxa"/>
          </w:tcPr>
          <w:p w14:paraId="1E567E6B" w14:textId="2015CBD3" w:rsidR="00861C58" w:rsidRPr="00861C58" w:rsidRDefault="00B125F4" w:rsidP="00861C58">
            <w:pPr>
              <w:spacing w:before="40" w:after="40"/>
              <w:rPr>
                <w:sz w:val="16"/>
                <w:szCs w:val="16"/>
                <w:lang w:eastAsia="de-CH"/>
              </w:rPr>
            </w:pPr>
            <w:r>
              <w:rPr>
                <w:sz w:val="16"/>
                <w:szCs w:val="16"/>
                <w:lang w:eastAsia="de-CH"/>
              </w:rPr>
              <w:t>Alternative</w:t>
            </w:r>
            <w:r w:rsidR="00861C58">
              <w:rPr>
                <w:sz w:val="16"/>
                <w:szCs w:val="16"/>
                <w:lang w:eastAsia="de-CH"/>
              </w:rPr>
              <w:t>, wenn Schliessung nicht möglich</w:t>
            </w:r>
          </w:p>
          <w:p w14:paraId="13D892B2" w14:textId="0EAAF70C" w:rsidR="0038614F" w:rsidRPr="00861C58" w:rsidRDefault="0038614F" w:rsidP="00861C58">
            <w:pPr>
              <w:spacing w:before="40" w:after="40"/>
              <w:rPr>
                <w:sz w:val="16"/>
                <w:szCs w:val="16"/>
                <w:lang w:eastAsia="de-CH"/>
              </w:rPr>
            </w:pPr>
            <w:r>
              <w:rPr>
                <w:sz w:val="16"/>
                <w:szCs w:val="16"/>
                <w:lang w:eastAsia="de-CH"/>
              </w:rPr>
              <w:t>(Mehrfachauswahl</w:t>
            </w:r>
            <w:r w:rsidR="004E76C0">
              <w:rPr>
                <w:sz w:val="16"/>
                <w:szCs w:val="16"/>
                <w:lang w:eastAsia="de-CH"/>
              </w:rPr>
              <w:t xml:space="preserve"> mögl.</w:t>
            </w:r>
            <w:r>
              <w:rPr>
                <w:sz w:val="16"/>
                <w:szCs w:val="16"/>
                <w:lang w:eastAsia="de-CH"/>
              </w:rPr>
              <w:t>)</w:t>
            </w:r>
          </w:p>
          <w:p w14:paraId="5D286D4C" w14:textId="601EF199" w:rsidR="00B125F4" w:rsidRPr="00A50E3D" w:rsidRDefault="00B125F4" w:rsidP="00C4394D">
            <w:pPr>
              <w:spacing w:before="40" w:after="40"/>
              <w:rPr>
                <w:sz w:val="16"/>
                <w:szCs w:val="16"/>
                <w:lang w:eastAsia="de-CH"/>
              </w:rPr>
            </w:pPr>
          </w:p>
        </w:tc>
        <w:tc>
          <w:tcPr>
            <w:tcW w:w="7546" w:type="dxa"/>
            <w:gridSpan w:val="2"/>
          </w:tcPr>
          <w:p w14:paraId="1BA19094" w14:textId="1A749790" w:rsidR="003C064E" w:rsidRDefault="00623565" w:rsidP="00C37666">
            <w:pPr>
              <w:tabs>
                <w:tab w:val="center" w:pos="3432"/>
              </w:tabs>
              <w:spacing w:before="40" w:after="40"/>
              <w:ind w:left="318" w:hanging="318"/>
              <w:rPr>
                <w:sz w:val="16"/>
                <w:szCs w:val="16"/>
                <w:lang w:eastAsia="de-CH"/>
              </w:rPr>
            </w:pPr>
            <w:sdt>
              <w:sdtPr>
                <w:rPr>
                  <w:sz w:val="16"/>
                  <w:szCs w:val="16"/>
                  <w:lang w:eastAsia="de-CH"/>
                </w:rPr>
                <w:id w:val="-12202770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31C01">
                  <w:rPr>
                    <w:rFonts w:ascii="MS Gothic" w:eastAsia="MS Gothic" w:hAnsi="MS Gothic" w:hint="eastAsia"/>
                    <w:sz w:val="16"/>
                    <w:szCs w:val="16"/>
                    <w:lang w:eastAsia="de-CH"/>
                  </w:rPr>
                  <w:t>☐</w:t>
                </w:r>
              </w:sdtContent>
            </w:sdt>
            <w:r w:rsidR="00B125F4">
              <w:rPr>
                <w:sz w:val="16"/>
                <w:szCs w:val="16"/>
                <w:lang w:eastAsia="de-CH"/>
              </w:rPr>
              <w:t xml:space="preserve"> </w:t>
            </w:r>
            <w:r w:rsidR="009A4F74">
              <w:rPr>
                <w:sz w:val="16"/>
                <w:szCs w:val="16"/>
                <w:lang w:eastAsia="de-CH"/>
              </w:rPr>
              <w:t>«</w:t>
            </w:r>
            <w:r w:rsidR="00C66DC9">
              <w:rPr>
                <w:sz w:val="16"/>
                <w:szCs w:val="16"/>
                <w:lang w:eastAsia="de-CH"/>
              </w:rPr>
              <w:t>Kanal</w:t>
            </w:r>
            <w:r w:rsidR="003C064E">
              <w:rPr>
                <w:sz w:val="16"/>
                <w:szCs w:val="16"/>
                <w:lang w:eastAsia="de-CH"/>
              </w:rPr>
              <w:t>zäunung</w:t>
            </w:r>
            <w:r w:rsidR="009A4F74">
              <w:rPr>
                <w:sz w:val="16"/>
                <w:szCs w:val="16"/>
                <w:lang w:eastAsia="de-CH"/>
              </w:rPr>
              <w:t>»</w:t>
            </w:r>
            <w:r w:rsidR="00B07430">
              <w:rPr>
                <w:sz w:val="16"/>
                <w:szCs w:val="16"/>
                <w:lang w:eastAsia="de-CH"/>
              </w:rPr>
              <w:t>:</w:t>
            </w:r>
            <w:r w:rsidR="00F17E4C">
              <w:rPr>
                <w:sz w:val="16"/>
                <w:szCs w:val="16"/>
                <w:lang w:eastAsia="de-CH"/>
              </w:rPr>
              <w:t xml:space="preserve"> beidseitig</w:t>
            </w:r>
            <w:r w:rsidR="00B07430">
              <w:rPr>
                <w:sz w:val="16"/>
                <w:szCs w:val="16"/>
                <w:lang w:eastAsia="de-CH"/>
              </w:rPr>
              <w:t>, Bauz</w:t>
            </w:r>
            <w:r w:rsidR="00CA67ED">
              <w:rPr>
                <w:sz w:val="16"/>
                <w:szCs w:val="16"/>
                <w:lang w:eastAsia="de-CH"/>
              </w:rPr>
              <w:t xml:space="preserve">aun </w:t>
            </w:r>
            <w:r w:rsidR="00B07430">
              <w:rPr>
                <w:sz w:val="16"/>
                <w:szCs w:val="16"/>
                <w:lang w:eastAsia="de-CH"/>
              </w:rPr>
              <w:t>oder Knotengitter</w:t>
            </w:r>
            <w:r w:rsidR="00F17E4C">
              <w:rPr>
                <w:sz w:val="16"/>
                <w:szCs w:val="16"/>
                <w:lang w:eastAsia="de-CH"/>
              </w:rPr>
              <w:t>, Verblendung mit weissen</w:t>
            </w:r>
            <w:r w:rsidR="00C37666">
              <w:rPr>
                <w:sz w:val="16"/>
                <w:szCs w:val="16"/>
                <w:lang w:eastAsia="de-CH"/>
              </w:rPr>
              <w:t xml:space="preserve"> </w:t>
            </w:r>
            <w:r w:rsidR="00F17E4C">
              <w:rPr>
                <w:sz w:val="16"/>
                <w:szCs w:val="16"/>
                <w:lang w:eastAsia="de-CH"/>
              </w:rPr>
              <w:t>Blachen</w:t>
            </w:r>
            <w:r w:rsidR="009543DA">
              <w:rPr>
                <w:sz w:val="16"/>
                <w:szCs w:val="16"/>
                <w:lang w:eastAsia="de-CH"/>
              </w:rPr>
              <w:t xml:space="preserve"> H120 cm,</w:t>
            </w:r>
            <w:r w:rsidR="00B21EA5">
              <w:rPr>
                <w:sz w:val="16"/>
                <w:szCs w:val="16"/>
                <w:lang w:eastAsia="de-CH"/>
              </w:rPr>
              <w:t xml:space="preserve"> bei</w:t>
            </w:r>
            <w:r w:rsidR="009543DA">
              <w:rPr>
                <w:sz w:val="16"/>
                <w:szCs w:val="16"/>
                <w:lang w:eastAsia="de-CH"/>
              </w:rPr>
              <w:t xml:space="preserve"> </w:t>
            </w:r>
            <w:r w:rsidR="007E5B25">
              <w:rPr>
                <w:sz w:val="16"/>
                <w:szCs w:val="16"/>
                <w:lang w:eastAsia="de-CH"/>
              </w:rPr>
              <w:t>Strasse</w:t>
            </w:r>
            <w:r w:rsidR="001C66CF">
              <w:rPr>
                <w:sz w:val="16"/>
                <w:szCs w:val="16"/>
                <w:lang w:eastAsia="de-CH"/>
              </w:rPr>
              <w:t>/Bahn</w:t>
            </w:r>
            <w:r w:rsidR="00B21EA5">
              <w:rPr>
                <w:sz w:val="16"/>
                <w:szCs w:val="16"/>
                <w:lang w:eastAsia="de-CH"/>
              </w:rPr>
              <w:t xml:space="preserve"> </w:t>
            </w:r>
            <w:r w:rsidR="005238BB" w:rsidRPr="00B21EA5">
              <w:rPr>
                <w:sz w:val="16"/>
                <w:szCs w:val="16"/>
                <w:lang w:eastAsia="de-CH"/>
              </w:rPr>
              <w:t xml:space="preserve">L </w:t>
            </w:r>
            <w:r w:rsidR="003C064E" w:rsidRPr="00B21EA5">
              <w:rPr>
                <w:sz w:val="16"/>
                <w:szCs w:val="16"/>
                <w:lang w:eastAsia="de-CH"/>
              </w:rPr>
              <w:t xml:space="preserve">mind. </w:t>
            </w:r>
            <w:r w:rsidR="003C064E" w:rsidRPr="00C37666">
              <w:rPr>
                <w:sz w:val="16"/>
                <w:szCs w:val="16"/>
                <w:lang w:eastAsia="de-CH"/>
              </w:rPr>
              <w:t>50m</w:t>
            </w:r>
            <w:r w:rsidR="007E5B25" w:rsidRPr="00C37666">
              <w:rPr>
                <w:sz w:val="16"/>
                <w:szCs w:val="16"/>
                <w:lang w:eastAsia="de-CH"/>
              </w:rPr>
              <w:t>,</w:t>
            </w:r>
            <w:r w:rsidR="0049483A" w:rsidRPr="00C37666">
              <w:rPr>
                <w:sz w:val="16"/>
                <w:szCs w:val="16"/>
                <w:lang w:eastAsia="de-CH"/>
              </w:rPr>
              <w:t xml:space="preserve"> bei</w:t>
            </w:r>
            <w:r w:rsidR="007E5B25" w:rsidRPr="00C37666">
              <w:rPr>
                <w:sz w:val="16"/>
                <w:szCs w:val="16"/>
                <w:lang w:eastAsia="de-CH"/>
              </w:rPr>
              <w:t xml:space="preserve"> </w:t>
            </w:r>
            <w:r w:rsidR="00F17E4C" w:rsidRPr="00C37666">
              <w:rPr>
                <w:sz w:val="16"/>
                <w:szCs w:val="16"/>
                <w:lang w:eastAsia="de-CH"/>
              </w:rPr>
              <w:t>Gewässer</w:t>
            </w:r>
            <w:r w:rsidR="005238BB" w:rsidRPr="00C37666">
              <w:rPr>
                <w:sz w:val="16"/>
                <w:szCs w:val="16"/>
                <w:lang w:eastAsia="de-CH"/>
              </w:rPr>
              <w:t xml:space="preserve"> L </w:t>
            </w:r>
            <w:r w:rsidR="00F17E4C" w:rsidRPr="00C37666">
              <w:rPr>
                <w:sz w:val="16"/>
                <w:szCs w:val="16"/>
                <w:lang w:eastAsia="de-CH"/>
              </w:rPr>
              <w:t xml:space="preserve">mind. </w:t>
            </w:r>
            <w:r w:rsidR="00F17E4C">
              <w:rPr>
                <w:sz w:val="16"/>
                <w:szCs w:val="16"/>
                <w:lang w:eastAsia="de-CH"/>
              </w:rPr>
              <w:t>100</w:t>
            </w:r>
            <w:r w:rsidR="009543DA">
              <w:rPr>
                <w:sz w:val="16"/>
                <w:szCs w:val="16"/>
                <w:lang w:eastAsia="de-CH"/>
              </w:rPr>
              <w:t>m</w:t>
            </w:r>
          </w:p>
          <w:p w14:paraId="608C1945" w14:textId="226521D0" w:rsidR="00B125F4" w:rsidRDefault="00623565" w:rsidP="00C4394D">
            <w:pPr>
              <w:tabs>
                <w:tab w:val="center" w:pos="3432"/>
              </w:tabs>
              <w:spacing w:before="40" w:after="40"/>
              <w:rPr>
                <w:sz w:val="16"/>
                <w:szCs w:val="16"/>
                <w:lang w:eastAsia="de-CH"/>
              </w:rPr>
            </w:pPr>
            <w:sdt>
              <w:sdtPr>
                <w:rPr>
                  <w:sz w:val="16"/>
                  <w:szCs w:val="16"/>
                  <w:lang w:eastAsia="de-CH"/>
                </w:rPr>
                <w:id w:val="-13962006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C064E">
                  <w:rPr>
                    <w:rFonts w:ascii="MS Gothic" w:eastAsia="MS Gothic" w:hAnsi="MS Gothic" w:hint="eastAsia"/>
                    <w:sz w:val="16"/>
                    <w:szCs w:val="16"/>
                    <w:lang w:eastAsia="de-CH"/>
                  </w:rPr>
                  <w:t>☐</w:t>
                </w:r>
              </w:sdtContent>
            </w:sdt>
            <w:r w:rsidR="003C064E">
              <w:rPr>
                <w:sz w:val="16"/>
                <w:szCs w:val="16"/>
                <w:lang w:eastAsia="de-CH"/>
              </w:rPr>
              <w:t xml:space="preserve"> </w:t>
            </w:r>
            <w:r w:rsidR="00B74C59">
              <w:rPr>
                <w:sz w:val="16"/>
                <w:szCs w:val="16"/>
                <w:lang w:eastAsia="de-CH"/>
              </w:rPr>
              <w:t>Überwachung mit</w:t>
            </w:r>
            <w:r w:rsidR="00B125F4">
              <w:rPr>
                <w:sz w:val="16"/>
                <w:szCs w:val="16"/>
                <w:lang w:eastAsia="de-CH"/>
              </w:rPr>
              <w:t xml:space="preserve"> Wildkamera</w:t>
            </w:r>
            <w:r w:rsidR="0049483A">
              <w:rPr>
                <w:sz w:val="16"/>
                <w:szCs w:val="16"/>
                <w:lang w:eastAsia="de-CH"/>
              </w:rPr>
              <w:t xml:space="preserve"> (</w:t>
            </w:r>
            <w:r w:rsidR="00982180">
              <w:rPr>
                <w:sz w:val="16"/>
                <w:szCs w:val="16"/>
                <w:lang w:eastAsia="de-CH"/>
              </w:rPr>
              <w:t>Achtung: Datenschutzbestimmungen)</w:t>
            </w:r>
          </w:p>
          <w:p w14:paraId="65EC2CC5" w14:textId="762D34F3" w:rsidR="007545B6" w:rsidRDefault="00623565" w:rsidP="00433309">
            <w:pPr>
              <w:tabs>
                <w:tab w:val="center" w:pos="3432"/>
              </w:tabs>
              <w:spacing w:before="40" w:after="40"/>
              <w:rPr>
                <w:sz w:val="16"/>
                <w:szCs w:val="16"/>
                <w:lang w:eastAsia="de-CH"/>
              </w:rPr>
            </w:pPr>
            <w:sdt>
              <w:sdtPr>
                <w:rPr>
                  <w:sz w:val="16"/>
                  <w:szCs w:val="16"/>
                  <w:lang w:eastAsia="de-CH"/>
                </w:rPr>
                <w:id w:val="15682258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C064E">
                  <w:rPr>
                    <w:rFonts w:ascii="MS Gothic" w:eastAsia="MS Gothic" w:hAnsi="MS Gothic" w:hint="eastAsia"/>
                    <w:sz w:val="16"/>
                    <w:szCs w:val="16"/>
                    <w:lang w:eastAsia="de-CH"/>
                  </w:rPr>
                  <w:t>☐</w:t>
                </w:r>
              </w:sdtContent>
            </w:sdt>
            <w:r w:rsidR="00B125F4">
              <w:rPr>
                <w:sz w:val="16"/>
                <w:szCs w:val="16"/>
                <w:lang w:eastAsia="de-CH"/>
              </w:rPr>
              <w:t xml:space="preserve"> </w:t>
            </w:r>
            <w:r w:rsidR="00F64C13">
              <w:rPr>
                <w:sz w:val="16"/>
                <w:szCs w:val="16"/>
                <w:lang w:eastAsia="de-CH"/>
              </w:rPr>
              <w:t>Wildvergrä</w:t>
            </w:r>
            <w:r w:rsidR="00B74C59">
              <w:rPr>
                <w:sz w:val="16"/>
                <w:szCs w:val="16"/>
                <w:lang w:eastAsia="de-CH"/>
              </w:rPr>
              <w:t>mer mit Duftstoffen</w:t>
            </w:r>
            <w:r w:rsidR="00982180">
              <w:rPr>
                <w:sz w:val="16"/>
                <w:szCs w:val="16"/>
                <w:lang w:eastAsia="de-CH"/>
              </w:rPr>
              <w:t xml:space="preserve"> (Achtung: </w:t>
            </w:r>
            <w:r w:rsidR="00741FFE">
              <w:rPr>
                <w:sz w:val="16"/>
                <w:szCs w:val="16"/>
                <w:lang w:eastAsia="de-CH"/>
              </w:rPr>
              <w:t xml:space="preserve">Aufwand </w:t>
            </w:r>
            <w:r w:rsidR="00982180">
              <w:rPr>
                <w:sz w:val="16"/>
                <w:szCs w:val="16"/>
                <w:lang w:eastAsia="de-CH"/>
              </w:rPr>
              <w:t>Unterhalt)</w:t>
            </w:r>
          </w:p>
          <w:p w14:paraId="0ED0607A" w14:textId="77777777" w:rsidR="00E50476" w:rsidRDefault="00E50476" w:rsidP="00433309">
            <w:pPr>
              <w:tabs>
                <w:tab w:val="center" w:pos="3432"/>
              </w:tabs>
              <w:spacing w:before="40" w:after="40"/>
              <w:rPr>
                <w:sz w:val="16"/>
                <w:szCs w:val="16"/>
                <w:lang w:eastAsia="de-CH"/>
              </w:rPr>
            </w:pPr>
          </w:p>
          <w:p w14:paraId="280468F4" w14:textId="77777777" w:rsidR="00E50476" w:rsidRDefault="00E50476" w:rsidP="00433309">
            <w:pPr>
              <w:tabs>
                <w:tab w:val="center" w:pos="3432"/>
              </w:tabs>
              <w:spacing w:before="40" w:after="40"/>
              <w:rPr>
                <w:sz w:val="16"/>
                <w:szCs w:val="16"/>
                <w:lang w:eastAsia="de-CH"/>
              </w:rPr>
            </w:pPr>
          </w:p>
          <w:p w14:paraId="1C83E6B0" w14:textId="0835CB2B" w:rsidR="00714C60" w:rsidRPr="00A50E3D" w:rsidRDefault="00714C60" w:rsidP="00433309">
            <w:pPr>
              <w:tabs>
                <w:tab w:val="center" w:pos="3432"/>
              </w:tabs>
              <w:spacing w:before="40" w:after="40"/>
              <w:rPr>
                <w:sz w:val="16"/>
                <w:szCs w:val="16"/>
                <w:lang w:eastAsia="de-CH"/>
              </w:rPr>
            </w:pPr>
          </w:p>
        </w:tc>
      </w:tr>
      <w:tr w:rsidR="00EF7B87" w:rsidRPr="00F267BF" w14:paraId="6FA54886" w14:textId="77777777" w:rsidTr="00104BAB">
        <w:trPr>
          <w:trHeight w:val="170"/>
        </w:trPr>
        <w:tc>
          <w:tcPr>
            <w:tcW w:w="1516" w:type="dxa"/>
          </w:tcPr>
          <w:p w14:paraId="523132B3" w14:textId="77777777" w:rsidR="00EF7B87" w:rsidRDefault="00EF7B87" w:rsidP="00E0509D">
            <w:pPr>
              <w:spacing w:before="40" w:after="40"/>
              <w:rPr>
                <w:sz w:val="16"/>
                <w:szCs w:val="16"/>
                <w:lang w:eastAsia="de-CH"/>
              </w:rPr>
            </w:pPr>
            <w:r>
              <w:rPr>
                <w:sz w:val="16"/>
                <w:szCs w:val="16"/>
                <w:lang w:eastAsia="de-CH"/>
              </w:rPr>
              <w:t>Materialbedarf</w:t>
            </w:r>
          </w:p>
          <w:p w14:paraId="4063E353" w14:textId="41A193E0" w:rsidR="00EF7B87" w:rsidRPr="00A50E3D" w:rsidRDefault="0038614F" w:rsidP="00E0509D">
            <w:pPr>
              <w:spacing w:before="40" w:after="40"/>
              <w:rPr>
                <w:sz w:val="16"/>
                <w:szCs w:val="16"/>
                <w:lang w:eastAsia="de-CH"/>
              </w:rPr>
            </w:pPr>
            <w:r>
              <w:rPr>
                <w:sz w:val="16"/>
                <w:szCs w:val="16"/>
                <w:lang w:eastAsia="de-CH"/>
              </w:rPr>
              <w:t>(Mehrfachauswahl und Anzahl bzw. Meter als obligatorisches Feld)</w:t>
            </w:r>
          </w:p>
        </w:tc>
        <w:tc>
          <w:tcPr>
            <w:tcW w:w="7546" w:type="dxa"/>
            <w:gridSpan w:val="2"/>
          </w:tcPr>
          <w:tbl>
            <w:tblPr>
              <w:tblStyle w:val="Tabellenraster"/>
              <w:tblW w:w="0" w:type="auto"/>
              <w:tblLook w:val="04A0" w:firstRow="1" w:lastRow="0" w:firstColumn="1" w:lastColumn="0" w:noHBand="0" w:noVBand="1"/>
            </w:tblPr>
            <w:tblGrid>
              <w:gridCol w:w="295"/>
              <w:gridCol w:w="399"/>
              <w:gridCol w:w="3888"/>
              <w:gridCol w:w="755"/>
              <w:gridCol w:w="1277"/>
            </w:tblGrid>
            <w:tr w:rsidR="00515341" w14:paraId="35F59F31" w14:textId="77777777" w:rsidTr="00536D6B">
              <w:tc>
                <w:tcPr>
                  <w:tcW w:w="295" w:type="dxa"/>
                </w:tcPr>
                <w:p w14:paraId="14F058B2" w14:textId="40049985" w:rsidR="00515341" w:rsidRDefault="00623565" w:rsidP="00E0509D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sdt>
                    <w:sdtPr>
                      <w:rPr>
                        <w:sz w:val="16"/>
                        <w:szCs w:val="16"/>
                        <w:lang w:eastAsia="de-CH"/>
                      </w:rPr>
                      <w:id w:val="-514837790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AE2073">
                        <w:rPr>
                          <w:rFonts w:ascii="MS Gothic" w:eastAsia="MS Gothic" w:hAnsi="MS Gothic" w:hint="eastAsia"/>
                          <w:sz w:val="16"/>
                          <w:szCs w:val="16"/>
                          <w:lang w:eastAsia="de-CH"/>
                        </w:rPr>
                        <w:t>☐</w:t>
                      </w:r>
                    </w:sdtContent>
                  </w:sdt>
                </w:p>
              </w:tc>
              <w:tc>
                <w:tcPr>
                  <w:tcW w:w="399" w:type="dxa"/>
                </w:tcPr>
                <w:p w14:paraId="638750A5" w14:textId="22BB8E74" w:rsidR="00515341" w:rsidRDefault="00C4074B" w:rsidP="00E0509D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>
                    <w:rPr>
                      <w:sz w:val="16"/>
                      <w:szCs w:val="16"/>
                      <w:lang w:eastAsia="de-CH"/>
                    </w:rPr>
                    <w:t>A1</w:t>
                  </w:r>
                </w:p>
              </w:tc>
              <w:tc>
                <w:tcPr>
                  <w:tcW w:w="3888" w:type="dxa"/>
                </w:tcPr>
                <w:p w14:paraId="592DBBAE" w14:textId="5361E73F" w:rsidR="00515341" w:rsidRDefault="00F92B13" w:rsidP="00E0509D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>
                    <w:rPr>
                      <w:sz w:val="16"/>
                      <w:szCs w:val="16"/>
                      <w:lang w:eastAsia="de-CH"/>
                    </w:rPr>
                    <w:t>Mobilzaun</w:t>
                  </w:r>
                  <w:r w:rsidR="00947777">
                    <w:rPr>
                      <w:sz w:val="16"/>
                      <w:szCs w:val="16"/>
                      <w:lang w:eastAsia="de-CH"/>
                    </w:rPr>
                    <w:t>,</w:t>
                  </w:r>
                  <w:r w:rsidR="00C4074B">
                    <w:rPr>
                      <w:sz w:val="16"/>
                      <w:szCs w:val="16"/>
                      <w:lang w:eastAsia="de-CH"/>
                    </w:rPr>
                    <w:t xml:space="preserve"> H120 B350       </w:t>
                  </w:r>
                </w:p>
              </w:tc>
              <w:tc>
                <w:tcPr>
                  <w:tcW w:w="755" w:type="dxa"/>
                </w:tcPr>
                <w:p w14:paraId="4A85F813" w14:textId="5E734FA8" w:rsidR="00515341" w:rsidRDefault="00C4074B" w:rsidP="00E0509D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>
                    <w:rPr>
                      <w:sz w:val="16"/>
                      <w:szCs w:val="16"/>
                      <w:lang w:eastAsia="de-CH"/>
                    </w:rPr>
                    <w:t>Anzahl</w:t>
                  </w:r>
                </w:p>
              </w:tc>
              <w:tc>
                <w:tcPr>
                  <w:tcW w:w="1277" w:type="dxa"/>
                </w:tcPr>
                <w:p w14:paraId="108AC008" w14:textId="63FF2E1A" w:rsidR="00515341" w:rsidRPr="00A10502" w:rsidRDefault="00515341" w:rsidP="00E0509D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</w:p>
              </w:tc>
            </w:tr>
            <w:tr w:rsidR="00423CAC" w14:paraId="68FB7683" w14:textId="77777777" w:rsidTr="00536D6B">
              <w:tc>
                <w:tcPr>
                  <w:tcW w:w="295" w:type="dxa"/>
                </w:tcPr>
                <w:p w14:paraId="7F985B2B" w14:textId="41327B26" w:rsidR="00423CAC" w:rsidRDefault="00623565" w:rsidP="00E0509D">
                  <w:pPr>
                    <w:tabs>
                      <w:tab w:val="left" w:pos="3432"/>
                    </w:tabs>
                    <w:spacing w:before="40" w:after="40"/>
                    <w:rPr>
                      <w:rFonts w:ascii="MS Gothic" w:eastAsia="MS Gothic" w:hAnsi="MS Gothic"/>
                      <w:sz w:val="16"/>
                      <w:szCs w:val="16"/>
                      <w:lang w:eastAsia="de-CH"/>
                    </w:rPr>
                  </w:pPr>
                  <w:sdt>
                    <w:sdtPr>
                      <w:rPr>
                        <w:sz w:val="16"/>
                        <w:szCs w:val="16"/>
                        <w:lang w:eastAsia="de-CH"/>
                      </w:rPr>
                      <w:id w:val="-321589282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C31C01">
                        <w:rPr>
                          <w:rFonts w:ascii="MS Gothic" w:eastAsia="MS Gothic" w:hAnsi="MS Gothic" w:hint="eastAsia"/>
                          <w:sz w:val="16"/>
                          <w:szCs w:val="16"/>
                          <w:lang w:eastAsia="de-CH"/>
                        </w:rPr>
                        <w:t>☒</w:t>
                      </w:r>
                    </w:sdtContent>
                  </w:sdt>
                </w:p>
              </w:tc>
              <w:tc>
                <w:tcPr>
                  <w:tcW w:w="399" w:type="dxa"/>
                </w:tcPr>
                <w:p w14:paraId="12EE86BF" w14:textId="7A487499" w:rsidR="00423CAC" w:rsidRDefault="00423CAC" w:rsidP="00E0509D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>
                    <w:rPr>
                      <w:sz w:val="16"/>
                      <w:szCs w:val="16"/>
                      <w:lang w:eastAsia="de-CH"/>
                    </w:rPr>
                    <w:t>A2</w:t>
                  </w:r>
                </w:p>
              </w:tc>
              <w:tc>
                <w:tcPr>
                  <w:tcW w:w="3888" w:type="dxa"/>
                </w:tcPr>
                <w:p w14:paraId="63B40641" w14:textId="4D699AA3" w:rsidR="00423CAC" w:rsidRDefault="00F92B13" w:rsidP="00E0509D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>
                    <w:rPr>
                      <w:sz w:val="16"/>
                      <w:szCs w:val="16"/>
                      <w:lang w:eastAsia="de-CH"/>
                    </w:rPr>
                    <w:t>Mobilzaun</w:t>
                  </w:r>
                  <w:r w:rsidR="00947777">
                    <w:rPr>
                      <w:sz w:val="16"/>
                      <w:szCs w:val="16"/>
                      <w:lang w:eastAsia="de-CH"/>
                    </w:rPr>
                    <w:t>,</w:t>
                  </w:r>
                  <w:r>
                    <w:rPr>
                      <w:sz w:val="16"/>
                      <w:szCs w:val="16"/>
                      <w:lang w:eastAsia="de-CH"/>
                    </w:rPr>
                    <w:t xml:space="preserve"> H200 B350</w:t>
                  </w:r>
                </w:p>
              </w:tc>
              <w:tc>
                <w:tcPr>
                  <w:tcW w:w="755" w:type="dxa"/>
                </w:tcPr>
                <w:p w14:paraId="0C60E6A6" w14:textId="260CAD88" w:rsidR="00423CAC" w:rsidRDefault="007D5808" w:rsidP="00E0509D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>
                    <w:rPr>
                      <w:sz w:val="16"/>
                      <w:szCs w:val="16"/>
                      <w:lang w:eastAsia="de-CH"/>
                    </w:rPr>
                    <w:t>Anzahl</w:t>
                  </w:r>
                </w:p>
              </w:tc>
              <w:tc>
                <w:tcPr>
                  <w:tcW w:w="1277" w:type="dxa"/>
                </w:tcPr>
                <w:p w14:paraId="7C7D2B85" w14:textId="48AB407D" w:rsidR="00423CAC" w:rsidRPr="00A10502" w:rsidRDefault="00C31C01" w:rsidP="00E0509D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>
                    <w:rPr>
                      <w:sz w:val="16"/>
                      <w:szCs w:val="16"/>
                      <w:lang w:eastAsia="de-CH"/>
                    </w:rPr>
                    <w:t>2</w:t>
                  </w:r>
                </w:p>
              </w:tc>
            </w:tr>
            <w:tr w:rsidR="00B545DC" w14:paraId="360AC987" w14:textId="77777777" w:rsidTr="00536D6B">
              <w:tc>
                <w:tcPr>
                  <w:tcW w:w="295" w:type="dxa"/>
                </w:tcPr>
                <w:p w14:paraId="00B11933" w14:textId="6957BB16" w:rsidR="00B545DC" w:rsidRDefault="00623565" w:rsidP="00E0509D">
                  <w:pPr>
                    <w:tabs>
                      <w:tab w:val="left" w:pos="3432"/>
                    </w:tabs>
                    <w:spacing w:before="40" w:after="40"/>
                    <w:rPr>
                      <w:rFonts w:ascii="MS Gothic" w:eastAsia="MS Gothic" w:hAnsi="MS Gothic"/>
                      <w:sz w:val="16"/>
                      <w:szCs w:val="16"/>
                      <w:lang w:eastAsia="de-CH"/>
                    </w:rPr>
                  </w:pPr>
                  <w:sdt>
                    <w:sdtPr>
                      <w:rPr>
                        <w:sz w:val="16"/>
                        <w:szCs w:val="16"/>
                        <w:lang w:eastAsia="de-CH"/>
                      </w:rPr>
                      <w:id w:val="-1470592263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9831DA">
                        <w:rPr>
                          <w:rFonts w:ascii="MS Gothic" w:eastAsia="MS Gothic" w:hAnsi="MS Gothic" w:hint="eastAsia"/>
                          <w:sz w:val="16"/>
                          <w:szCs w:val="16"/>
                          <w:lang w:eastAsia="de-CH"/>
                        </w:rPr>
                        <w:t>☐</w:t>
                      </w:r>
                    </w:sdtContent>
                  </w:sdt>
                </w:p>
              </w:tc>
              <w:tc>
                <w:tcPr>
                  <w:tcW w:w="399" w:type="dxa"/>
                </w:tcPr>
                <w:p w14:paraId="25206570" w14:textId="5D9062B6" w:rsidR="00B545DC" w:rsidRDefault="00F00373" w:rsidP="00E0509D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>
                    <w:rPr>
                      <w:sz w:val="16"/>
                      <w:szCs w:val="16"/>
                      <w:lang w:eastAsia="de-CH"/>
                    </w:rPr>
                    <w:t>A3</w:t>
                  </w:r>
                </w:p>
              </w:tc>
              <w:tc>
                <w:tcPr>
                  <w:tcW w:w="3888" w:type="dxa"/>
                </w:tcPr>
                <w:p w14:paraId="66E03E19" w14:textId="0ECE3C1B" w:rsidR="00B545DC" w:rsidRPr="00C37A91" w:rsidRDefault="005B5380" w:rsidP="00E0509D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 w:rsidRPr="005B5380">
                    <w:rPr>
                      <w:sz w:val="16"/>
                      <w:szCs w:val="16"/>
                      <w:lang w:eastAsia="de-CH"/>
                    </w:rPr>
                    <w:t>Tor</w:t>
                  </w:r>
                  <w:r w:rsidR="00C25941">
                    <w:rPr>
                      <w:sz w:val="16"/>
                      <w:szCs w:val="16"/>
                      <w:lang w:eastAsia="de-CH"/>
                    </w:rPr>
                    <w:t xml:space="preserve">element </w:t>
                  </w:r>
                  <w:r w:rsidR="002B3CE3">
                    <w:rPr>
                      <w:sz w:val="16"/>
                      <w:szCs w:val="16"/>
                      <w:lang w:eastAsia="de-CH"/>
                    </w:rPr>
                    <w:t>in</w:t>
                  </w:r>
                  <w:r w:rsidRPr="005B5380">
                    <w:rPr>
                      <w:sz w:val="16"/>
                      <w:szCs w:val="16"/>
                      <w:lang w:eastAsia="de-CH"/>
                    </w:rPr>
                    <w:t xml:space="preserve"> </w:t>
                  </w:r>
                  <w:r>
                    <w:rPr>
                      <w:sz w:val="16"/>
                      <w:szCs w:val="16"/>
                      <w:lang w:eastAsia="de-CH"/>
                    </w:rPr>
                    <w:t>Mobilzaun</w:t>
                  </w:r>
                  <w:r w:rsidR="00947777">
                    <w:rPr>
                      <w:sz w:val="16"/>
                      <w:szCs w:val="16"/>
                      <w:lang w:eastAsia="de-CH"/>
                    </w:rPr>
                    <w:t>,</w:t>
                  </w:r>
                  <w:r w:rsidRPr="005B5380">
                    <w:rPr>
                      <w:sz w:val="16"/>
                      <w:szCs w:val="16"/>
                      <w:lang w:eastAsia="de-CH"/>
                    </w:rPr>
                    <w:t xml:space="preserve"> </w:t>
                  </w:r>
                  <w:r>
                    <w:rPr>
                      <w:sz w:val="16"/>
                      <w:szCs w:val="16"/>
                      <w:lang w:eastAsia="de-CH"/>
                    </w:rPr>
                    <w:t>H120</w:t>
                  </w:r>
                  <w:r w:rsidR="002B3CE3">
                    <w:rPr>
                      <w:sz w:val="16"/>
                      <w:szCs w:val="16"/>
                      <w:lang w:eastAsia="de-CH"/>
                    </w:rPr>
                    <w:t xml:space="preserve"> B350</w:t>
                  </w:r>
                </w:p>
              </w:tc>
              <w:tc>
                <w:tcPr>
                  <w:tcW w:w="755" w:type="dxa"/>
                </w:tcPr>
                <w:p w14:paraId="43BB2434" w14:textId="1590EDCF" w:rsidR="00B545DC" w:rsidRDefault="005B5380" w:rsidP="00E0509D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>
                    <w:rPr>
                      <w:sz w:val="16"/>
                      <w:szCs w:val="16"/>
                      <w:lang w:eastAsia="de-CH"/>
                    </w:rPr>
                    <w:t>Anzahl</w:t>
                  </w:r>
                </w:p>
              </w:tc>
              <w:tc>
                <w:tcPr>
                  <w:tcW w:w="1277" w:type="dxa"/>
                </w:tcPr>
                <w:p w14:paraId="7D68BC3F" w14:textId="76A66F77" w:rsidR="00B545DC" w:rsidRPr="00A10502" w:rsidRDefault="00B545DC" w:rsidP="00E0509D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</w:p>
              </w:tc>
            </w:tr>
            <w:tr w:rsidR="00EB0759" w14:paraId="5EAF70CB" w14:textId="77777777" w:rsidTr="00536D6B">
              <w:tc>
                <w:tcPr>
                  <w:tcW w:w="295" w:type="dxa"/>
                </w:tcPr>
                <w:p w14:paraId="782BD948" w14:textId="169EB8D9" w:rsidR="00EB0759" w:rsidRDefault="00623565" w:rsidP="00EB0759">
                  <w:pPr>
                    <w:tabs>
                      <w:tab w:val="left" w:pos="3432"/>
                    </w:tabs>
                    <w:spacing w:before="40" w:after="40"/>
                    <w:rPr>
                      <w:rFonts w:ascii="MS Gothic" w:eastAsia="MS Gothic" w:hAnsi="MS Gothic"/>
                      <w:sz w:val="16"/>
                      <w:szCs w:val="16"/>
                      <w:lang w:eastAsia="de-CH"/>
                    </w:rPr>
                  </w:pPr>
                  <w:sdt>
                    <w:sdtPr>
                      <w:rPr>
                        <w:sz w:val="16"/>
                        <w:szCs w:val="16"/>
                        <w:lang w:eastAsia="de-CH"/>
                      </w:rPr>
                      <w:id w:val="-1565170938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3C064E">
                        <w:rPr>
                          <w:rFonts w:ascii="MS Gothic" w:eastAsia="MS Gothic" w:hAnsi="MS Gothic" w:hint="eastAsia"/>
                          <w:sz w:val="16"/>
                          <w:szCs w:val="16"/>
                          <w:lang w:eastAsia="de-CH"/>
                        </w:rPr>
                        <w:t>☐</w:t>
                      </w:r>
                    </w:sdtContent>
                  </w:sdt>
                </w:p>
              </w:tc>
              <w:tc>
                <w:tcPr>
                  <w:tcW w:w="399" w:type="dxa"/>
                </w:tcPr>
                <w:p w14:paraId="453B9DEF" w14:textId="6903FAAD" w:rsidR="00EB0759" w:rsidRDefault="00EB0759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>
                    <w:rPr>
                      <w:sz w:val="16"/>
                      <w:szCs w:val="16"/>
                      <w:lang w:eastAsia="de-CH"/>
                    </w:rPr>
                    <w:t>A4</w:t>
                  </w:r>
                </w:p>
              </w:tc>
              <w:tc>
                <w:tcPr>
                  <w:tcW w:w="3888" w:type="dxa"/>
                </w:tcPr>
                <w:p w14:paraId="1B26C08E" w14:textId="69AA4896" w:rsidR="00EB0759" w:rsidRPr="005B5380" w:rsidRDefault="00EB0759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>
                    <w:rPr>
                      <w:sz w:val="16"/>
                      <w:szCs w:val="16"/>
                      <w:lang w:eastAsia="de-CH"/>
                    </w:rPr>
                    <w:t>Tor für Fussgänger in Mobilzaun</w:t>
                  </w:r>
                </w:p>
              </w:tc>
              <w:tc>
                <w:tcPr>
                  <w:tcW w:w="755" w:type="dxa"/>
                </w:tcPr>
                <w:p w14:paraId="38B5BC30" w14:textId="66909B16" w:rsidR="00EB0759" w:rsidRDefault="00EB0759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>
                    <w:rPr>
                      <w:sz w:val="16"/>
                      <w:szCs w:val="16"/>
                      <w:lang w:eastAsia="de-CH"/>
                    </w:rPr>
                    <w:t>Anzahl</w:t>
                  </w:r>
                </w:p>
              </w:tc>
              <w:tc>
                <w:tcPr>
                  <w:tcW w:w="1277" w:type="dxa"/>
                </w:tcPr>
                <w:p w14:paraId="2F01448C" w14:textId="77777777" w:rsidR="00EB0759" w:rsidRPr="00A10502" w:rsidRDefault="00EB0759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</w:p>
              </w:tc>
            </w:tr>
            <w:tr w:rsidR="00EB0759" w14:paraId="5193E96C" w14:textId="77777777" w:rsidTr="00536D6B">
              <w:tc>
                <w:tcPr>
                  <w:tcW w:w="295" w:type="dxa"/>
                </w:tcPr>
                <w:p w14:paraId="4A4DF2D4" w14:textId="4708FF88" w:rsidR="00EB0759" w:rsidRDefault="00623565" w:rsidP="00EB0759">
                  <w:pPr>
                    <w:tabs>
                      <w:tab w:val="left" w:pos="3432"/>
                    </w:tabs>
                    <w:spacing w:before="40" w:after="40"/>
                    <w:rPr>
                      <w:rFonts w:ascii="MS Gothic" w:eastAsia="MS Gothic" w:hAnsi="MS Gothic"/>
                      <w:sz w:val="16"/>
                      <w:szCs w:val="16"/>
                      <w:lang w:eastAsia="de-CH"/>
                    </w:rPr>
                  </w:pPr>
                  <w:sdt>
                    <w:sdtPr>
                      <w:rPr>
                        <w:sz w:val="16"/>
                        <w:szCs w:val="16"/>
                        <w:lang w:eastAsia="de-CH"/>
                      </w:rPr>
                      <w:id w:val="1840192488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104BAB">
                        <w:rPr>
                          <w:rFonts w:ascii="MS Gothic" w:eastAsia="MS Gothic" w:hAnsi="MS Gothic" w:hint="eastAsia"/>
                          <w:sz w:val="16"/>
                          <w:szCs w:val="16"/>
                          <w:lang w:eastAsia="de-CH"/>
                        </w:rPr>
                        <w:t>☐</w:t>
                      </w:r>
                    </w:sdtContent>
                  </w:sdt>
                </w:p>
              </w:tc>
              <w:tc>
                <w:tcPr>
                  <w:tcW w:w="399" w:type="dxa"/>
                </w:tcPr>
                <w:p w14:paraId="2B69869C" w14:textId="1B3DAAFC" w:rsidR="00EB0759" w:rsidRDefault="00EB0759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>
                    <w:rPr>
                      <w:sz w:val="16"/>
                      <w:szCs w:val="16"/>
                      <w:lang w:eastAsia="de-CH"/>
                    </w:rPr>
                    <w:t>B1</w:t>
                  </w:r>
                </w:p>
              </w:tc>
              <w:tc>
                <w:tcPr>
                  <w:tcW w:w="3888" w:type="dxa"/>
                </w:tcPr>
                <w:p w14:paraId="0A5DCF1D" w14:textId="17812E5F" w:rsidR="00EB0759" w:rsidRDefault="00EB0759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>
                    <w:rPr>
                      <w:sz w:val="16"/>
                      <w:szCs w:val="16"/>
                      <w:lang w:eastAsia="de-CH"/>
                    </w:rPr>
                    <w:t>Knotengitterzaun mit</w:t>
                  </w:r>
                  <w:r w:rsidR="00AD10DB">
                    <w:rPr>
                      <w:sz w:val="16"/>
                      <w:szCs w:val="16"/>
                      <w:lang w:eastAsia="de-CH"/>
                    </w:rPr>
                    <w:t xml:space="preserve"> </w:t>
                  </w:r>
                  <w:r w:rsidR="00653EA6">
                    <w:rPr>
                      <w:sz w:val="16"/>
                      <w:szCs w:val="16"/>
                      <w:lang w:eastAsia="de-CH"/>
                    </w:rPr>
                    <w:t>Holzpfosten</w:t>
                  </w:r>
                  <w:r>
                    <w:rPr>
                      <w:sz w:val="16"/>
                      <w:szCs w:val="16"/>
                      <w:lang w:eastAsia="de-CH"/>
                    </w:rPr>
                    <w:t>, H140</w:t>
                  </w:r>
                </w:p>
              </w:tc>
              <w:tc>
                <w:tcPr>
                  <w:tcW w:w="755" w:type="dxa"/>
                </w:tcPr>
                <w:p w14:paraId="4BDF471A" w14:textId="3DBF1B5F" w:rsidR="00EB0759" w:rsidRDefault="00EB0759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>
                    <w:rPr>
                      <w:sz w:val="16"/>
                      <w:szCs w:val="16"/>
                      <w:lang w:eastAsia="de-CH"/>
                    </w:rPr>
                    <w:t>Meter</w:t>
                  </w:r>
                </w:p>
              </w:tc>
              <w:tc>
                <w:tcPr>
                  <w:tcW w:w="1277" w:type="dxa"/>
                </w:tcPr>
                <w:p w14:paraId="4FB799CB" w14:textId="2C3CA986" w:rsidR="00EB0759" w:rsidRPr="00A10502" w:rsidRDefault="00EB0759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</w:p>
              </w:tc>
            </w:tr>
            <w:tr w:rsidR="00EB0759" w14:paraId="6415E418" w14:textId="77777777" w:rsidTr="00536D6B">
              <w:tc>
                <w:tcPr>
                  <w:tcW w:w="295" w:type="dxa"/>
                </w:tcPr>
                <w:p w14:paraId="39579F27" w14:textId="277E1A12" w:rsidR="00EB0759" w:rsidRDefault="00623565" w:rsidP="00EB0759">
                  <w:pPr>
                    <w:tabs>
                      <w:tab w:val="left" w:pos="3432"/>
                    </w:tabs>
                    <w:spacing w:before="40" w:after="40"/>
                    <w:rPr>
                      <w:rFonts w:ascii="MS Gothic" w:eastAsia="MS Gothic" w:hAnsi="MS Gothic"/>
                      <w:sz w:val="16"/>
                      <w:szCs w:val="16"/>
                      <w:lang w:eastAsia="de-CH"/>
                    </w:rPr>
                  </w:pPr>
                  <w:sdt>
                    <w:sdtPr>
                      <w:rPr>
                        <w:sz w:val="16"/>
                        <w:szCs w:val="16"/>
                        <w:lang w:eastAsia="de-CH"/>
                      </w:rPr>
                      <w:id w:val="1200203702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EB0759" w:rsidRPr="00221B91">
                        <w:rPr>
                          <w:rFonts w:ascii="MS Gothic" w:eastAsia="MS Gothic" w:hAnsi="MS Gothic" w:hint="eastAsia"/>
                          <w:sz w:val="16"/>
                          <w:szCs w:val="16"/>
                          <w:lang w:eastAsia="de-CH"/>
                        </w:rPr>
                        <w:t>☐</w:t>
                      </w:r>
                    </w:sdtContent>
                  </w:sdt>
                </w:p>
              </w:tc>
              <w:tc>
                <w:tcPr>
                  <w:tcW w:w="399" w:type="dxa"/>
                </w:tcPr>
                <w:p w14:paraId="71816BA3" w14:textId="40121981" w:rsidR="00EB0759" w:rsidRDefault="00EB0759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>
                    <w:rPr>
                      <w:sz w:val="16"/>
                      <w:szCs w:val="16"/>
                      <w:lang w:eastAsia="de-CH"/>
                    </w:rPr>
                    <w:t>B2</w:t>
                  </w:r>
                </w:p>
              </w:tc>
              <w:tc>
                <w:tcPr>
                  <w:tcW w:w="3888" w:type="dxa"/>
                </w:tcPr>
                <w:p w14:paraId="0D0B4F91" w14:textId="0EED70A4" w:rsidR="00EB0759" w:rsidRDefault="00EB0759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>
                    <w:rPr>
                      <w:sz w:val="16"/>
                      <w:szCs w:val="16"/>
                      <w:lang w:eastAsia="de-CH"/>
                    </w:rPr>
                    <w:t xml:space="preserve">Knotengitterzaun mit </w:t>
                  </w:r>
                  <w:r w:rsidR="00653EA6">
                    <w:rPr>
                      <w:sz w:val="16"/>
                      <w:szCs w:val="16"/>
                      <w:lang w:eastAsia="de-CH"/>
                    </w:rPr>
                    <w:t>Metallpfosten</w:t>
                  </w:r>
                  <w:r>
                    <w:rPr>
                      <w:sz w:val="16"/>
                      <w:szCs w:val="16"/>
                      <w:lang w:eastAsia="de-CH"/>
                    </w:rPr>
                    <w:t>, H140</w:t>
                  </w:r>
                </w:p>
              </w:tc>
              <w:tc>
                <w:tcPr>
                  <w:tcW w:w="755" w:type="dxa"/>
                </w:tcPr>
                <w:p w14:paraId="05F83131" w14:textId="7D4676B4" w:rsidR="00EB0759" w:rsidRDefault="00EB0759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>
                    <w:rPr>
                      <w:sz w:val="16"/>
                      <w:szCs w:val="16"/>
                      <w:lang w:eastAsia="de-CH"/>
                    </w:rPr>
                    <w:t>Meter</w:t>
                  </w:r>
                </w:p>
              </w:tc>
              <w:tc>
                <w:tcPr>
                  <w:tcW w:w="1277" w:type="dxa"/>
                </w:tcPr>
                <w:p w14:paraId="1D83CB2B" w14:textId="77777777" w:rsidR="00EB0759" w:rsidRPr="00A10502" w:rsidRDefault="00EB0759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</w:p>
              </w:tc>
            </w:tr>
            <w:tr w:rsidR="00EB0759" w14:paraId="27B04C96" w14:textId="77777777" w:rsidTr="00536D6B">
              <w:tc>
                <w:tcPr>
                  <w:tcW w:w="295" w:type="dxa"/>
                </w:tcPr>
                <w:p w14:paraId="7D511834" w14:textId="5B063328" w:rsidR="00EB0759" w:rsidRDefault="00623565" w:rsidP="00EB0759">
                  <w:pPr>
                    <w:tabs>
                      <w:tab w:val="left" w:pos="3432"/>
                    </w:tabs>
                    <w:spacing w:before="40" w:after="40"/>
                    <w:rPr>
                      <w:rFonts w:ascii="MS Gothic" w:eastAsia="MS Gothic" w:hAnsi="MS Gothic"/>
                      <w:sz w:val="16"/>
                      <w:szCs w:val="16"/>
                      <w:lang w:eastAsia="de-CH"/>
                    </w:rPr>
                  </w:pPr>
                  <w:sdt>
                    <w:sdtPr>
                      <w:rPr>
                        <w:sz w:val="16"/>
                        <w:szCs w:val="16"/>
                        <w:lang w:eastAsia="de-CH"/>
                      </w:rPr>
                      <w:id w:val="1467318184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EB0759" w:rsidRPr="00221B91">
                        <w:rPr>
                          <w:rFonts w:ascii="MS Gothic" w:eastAsia="MS Gothic" w:hAnsi="MS Gothic" w:hint="eastAsia"/>
                          <w:sz w:val="16"/>
                          <w:szCs w:val="16"/>
                          <w:lang w:eastAsia="de-CH"/>
                        </w:rPr>
                        <w:t>☐</w:t>
                      </w:r>
                    </w:sdtContent>
                  </w:sdt>
                </w:p>
              </w:tc>
              <w:tc>
                <w:tcPr>
                  <w:tcW w:w="399" w:type="dxa"/>
                </w:tcPr>
                <w:p w14:paraId="2B1A7036" w14:textId="35A4DB77" w:rsidR="00EB0759" w:rsidRDefault="00EB0759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>
                    <w:rPr>
                      <w:sz w:val="16"/>
                      <w:szCs w:val="16"/>
                      <w:lang w:eastAsia="de-CH"/>
                    </w:rPr>
                    <w:t>B3</w:t>
                  </w:r>
                </w:p>
              </w:tc>
              <w:tc>
                <w:tcPr>
                  <w:tcW w:w="3888" w:type="dxa"/>
                </w:tcPr>
                <w:p w14:paraId="304FA20F" w14:textId="06C2EFDB" w:rsidR="00EB0759" w:rsidRDefault="00EB0759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>
                    <w:rPr>
                      <w:sz w:val="16"/>
                      <w:szCs w:val="16"/>
                      <w:lang w:eastAsia="de-CH"/>
                    </w:rPr>
                    <w:t>Tor für Strasse in Knotengitterzaun</w:t>
                  </w:r>
                </w:p>
              </w:tc>
              <w:tc>
                <w:tcPr>
                  <w:tcW w:w="755" w:type="dxa"/>
                </w:tcPr>
                <w:p w14:paraId="7A08D623" w14:textId="0023821D" w:rsidR="00EB0759" w:rsidRDefault="00EB0759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>
                    <w:rPr>
                      <w:sz w:val="16"/>
                      <w:szCs w:val="16"/>
                      <w:lang w:eastAsia="de-CH"/>
                    </w:rPr>
                    <w:t>Anzahl</w:t>
                  </w:r>
                </w:p>
              </w:tc>
              <w:tc>
                <w:tcPr>
                  <w:tcW w:w="1277" w:type="dxa"/>
                </w:tcPr>
                <w:p w14:paraId="400C01DD" w14:textId="77777777" w:rsidR="00EB0759" w:rsidRPr="00A10502" w:rsidRDefault="00EB0759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</w:p>
              </w:tc>
            </w:tr>
            <w:tr w:rsidR="00EB0759" w14:paraId="2729B604" w14:textId="77777777" w:rsidTr="00536D6B">
              <w:tc>
                <w:tcPr>
                  <w:tcW w:w="295" w:type="dxa"/>
                </w:tcPr>
                <w:p w14:paraId="7268BEC2" w14:textId="7668C80E" w:rsidR="00EB0759" w:rsidRDefault="00623565" w:rsidP="00EB0759">
                  <w:pPr>
                    <w:tabs>
                      <w:tab w:val="left" w:pos="3432"/>
                    </w:tabs>
                    <w:spacing w:before="40" w:after="40"/>
                    <w:rPr>
                      <w:rFonts w:ascii="MS Gothic" w:eastAsia="MS Gothic" w:hAnsi="MS Gothic"/>
                      <w:sz w:val="16"/>
                      <w:szCs w:val="16"/>
                      <w:lang w:eastAsia="de-CH"/>
                    </w:rPr>
                  </w:pPr>
                  <w:sdt>
                    <w:sdtPr>
                      <w:rPr>
                        <w:sz w:val="16"/>
                        <w:szCs w:val="16"/>
                        <w:lang w:eastAsia="de-CH"/>
                      </w:rPr>
                      <w:id w:val="801813498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EB0759" w:rsidRPr="00221B91">
                        <w:rPr>
                          <w:rFonts w:ascii="MS Gothic" w:eastAsia="MS Gothic" w:hAnsi="MS Gothic" w:hint="eastAsia"/>
                          <w:sz w:val="16"/>
                          <w:szCs w:val="16"/>
                          <w:lang w:eastAsia="de-CH"/>
                        </w:rPr>
                        <w:t>☐</w:t>
                      </w:r>
                    </w:sdtContent>
                  </w:sdt>
                </w:p>
              </w:tc>
              <w:tc>
                <w:tcPr>
                  <w:tcW w:w="399" w:type="dxa"/>
                </w:tcPr>
                <w:p w14:paraId="376B0B7E" w14:textId="3DDDF8F6" w:rsidR="00EB0759" w:rsidRDefault="00EB0759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>
                    <w:rPr>
                      <w:sz w:val="16"/>
                      <w:szCs w:val="16"/>
                      <w:lang w:eastAsia="de-CH"/>
                    </w:rPr>
                    <w:t>B4</w:t>
                  </w:r>
                </w:p>
              </w:tc>
              <w:tc>
                <w:tcPr>
                  <w:tcW w:w="3888" w:type="dxa"/>
                </w:tcPr>
                <w:p w14:paraId="20A4B3B9" w14:textId="4B191237" w:rsidR="00EB0759" w:rsidRDefault="00EB0759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>
                    <w:rPr>
                      <w:sz w:val="16"/>
                      <w:szCs w:val="16"/>
                      <w:lang w:eastAsia="de-CH"/>
                    </w:rPr>
                    <w:t>Tor für Weg in Knotengitterzaun</w:t>
                  </w:r>
                </w:p>
              </w:tc>
              <w:tc>
                <w:tcPr>
                  <w:tcW w:w="755" w:type="dxa"/>
                </w:tcPr>
                <w:p w14:paraId="698F769A" w14:textId="793EC350" w:rsidR="00EB0759" w:rsidRDefault="00EB0759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>
                    <w:rPr>
                      <w:sz w:val="16"/>
                      <w:szCs w:val="16"/>
                      <w:lang w:eastAsia="de-CH"/>
                    </w:rPr>
                    <w:t>Anzahl</w:t>
                  </w:r>
                </w:p>
              </w:tc>
              <w:tc>
                <w:tcPr>
                  <w:tcW w:w="1277" w:type="dxa"/>
                </w:tcPr>
                <w:p w14:paraId="3FC5ED34" w14:textId="77777777" w:rsidR="00EB0759" w:rsidRPr="00A10502" w:rsidRDefault="00EB0759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</w:p>
              </w:tc>
            </w:tr>
            <w:tr w:rsidR="00987610" w:rsidRPr="001622E3" w14:paraId="61D6FA9E" w14:textId="77777777" w:rsidTr="005F481D">
              <w:tc>
                <w:tcPr>
                  <w:tcW w:w="295" w:type="dxa"/>
                </w:tcPr>
                <w:p w14:paraId="48E31740" w14:textId="77777777" w:rsidR="00987610" w:rsidRDefault="00623565" w:rsidP="005F481D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sdt>
                    <w:sdtPr>
                      <w:rPr>
                        <w:sz w:val="16"/>
                        <w:szCs w:val="16"/>
                        <w:lang w:eastAsia="de-CH"/>
                      </w:rPr>
                      <w:id w:val="-688520683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987610" w:rsidRPr="00221B91">
                        <w:rPr>
                          <w:rFonts w:ascii="MS Gothic" w:eastAsia="MS Gothic" w:hAnsi="MS Gothic" w:hint="eastAsia"/>
                          <w:sz w:val="16"/>
                          <w:szCs w:val="16"/>
                          <w:lang w:eastAsia="de-CH"/>
                        </w:rPr>
                        <w:t>☐</w:t>
                      </w:r>
                    </w:sdtContent>
                  </w:sdt>
                </w:p>
              </w:tc>
              <w:tc>
                <w:tcPr>
                  <w:tcW w:w="399" w:type="dxa"/>
                </w:tcPr>
                <w:p w14:paraId="4AFFDE99" w14:textId="020B2651" w:rsidR="00987610" w:rsidRDefault="00572563" w:rsidP="005F481D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>
                    <w:rPr>
                      <w:sz w:val="16"/>
                      <w:szCs w:val="16"/>
                      <w:lang w:eastAsia="de-CH"/>
                    </w:rPr>
                    <w:t>B5</w:t>
                  </w:r>
                </w:p>
              </w:tc>
              <w:tc>
                <w:tcPr>
                  <w:tcW w:w="3888" w:type="dxa"/>
                </w:tcPr>
                <w:p w14:paraId="550B6015" w14:textId="471AD298" w:rsidR="00987610" w:rsidRPr="008F08A2" w:rsidRDefault="00987610" w:rsidP="005F481D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 w:rsidRPr="008F08A2">
                    <w:rPr>
                      <w:sz w:val="16"/>
                      <w:szCs w:val="16"/>
                      <w:lang w:eastAsia="de-CH"/>
                    </w:rPr>
                    <w:t>Sonderanfertigung</w:t>
                  </w:r>
                  <w:r w:rsidR="00694724">
                    <w:rPr>
                      <w:sz w:val="16"/>
                      <w:szCs w:val="16"/>
                      <w:lang w:eastAsia="de-CH"/>
                    </w:rPr>
                    <w:t xml:space="preserve"> Tor</w:t>
                  </w:r>
                  <w:r w:rsidRPr="008F08A2">
                    <w:rPr>
                      <w:sz w:val="16"/>
                      <w:szCs w:val="16"/>
                      <w:lang w:eastAsia="de-CH"/>
                    </w:rPr>
                    <w:t xml:space="preserve"> für</w:t>
                  </w:r>
                  <w:r>
                    <w:rPr>
                      <w:sz w:val="16"/>
                      <w:szCs w:val="16"/>
                      <w:lang w:eastAsia="de-CH"/>
                    </w:rPr>
                    <w:t xml:space="preserve"> Strass</w:t>
                  </w:r>
                  <w:r w:rsidR="000A1F28">
                    <w:rPr>
                      <w:sz w:val="16"/>
                      <w:szCs w:val="16"/>
                      <w:lang w:eastAsia="de-CH"/>
                    </w:rPr>
                    <w:t>e</w:t>
                  </w:r>
                  <w:r w:rsidR="00C0672C">
                    <w:rPr>
                      <w:sz w:val="16"/>
                      <w:szCs w:val="16"/>
                      <w:lang w:eastAsia="de-CH"/>
                    </w:rPr>
                    <w:t>/Weg (Skizze)</w:t>
                  </w:r>
                </w:p>
              </w:tc>
              <w:tc>
                <w:tcPr>
                  <w:tcW w:w="755" w:type="dxa"/>
                </w:tcPr>
                <w:p w14:paraId="3071F0ED" w14:textId="77777777" w:rsidR="00987610" w:rsidRPr="008F08A2" w:rsidRDefault="00987610" w:rsidP="005F481D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>
                    <w:rPr>
                      <w:sz w:val="16"/>
                      <w:szCs w:val="16"/>
                      <w:lang w:eastAsia="de-CH"/>
                    </w:rPr>
                    <w:t>Anzahl</w:t>
                  </w:r>
                </w:p>
              </w:tc>
              <w:tc>
                <w:tcPr>
                  <w:tcW w:w="1277" w:type="dxa"/>
                </w:tcPr>
                <w:p w14:paraId="1E349223" w14:textId="77777777" w:rsidR="00987610" w:rsidRPr="00A10502" w:rsidRDefault="00987610" w:rsidP="005F481D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</w:p>
              </w:tc>
            </w:tr>
            <w:tr w:rsidR="00EB0759" w14:paraId="4307EFB5" w14:textId="77777777" w:rsidTr="00536D6B">
              <w:tc>
                <w:tcPr>
                  <w:tcW w:w="295" w:type="dxa"/>
                </w:tcPr>
                <w:p w14:paraId="10E4BB99" w14:textId="0EAA31BF" w:rsidR="00EB0759" w:rsidRDefault="00623565" w:rsidP="00EB0759">
                  <w:pPr>
                    <w:tabs>
                      <w:tab w:val="left" w:pos="3432"/>
                    </w:tabs>
                    <w:spacing w:before="40" w:after="40"/>
                    <w:rPr>
                      <w:rFonts w:ascii="MS Gothic" w:eastAsia="MS Gothic" w:hAnsi="MS Gothic"/>
                      <w:sz w:val="16"/>
                      <w:szCs w:val="16"/>
                      <w:lang w:eastAsia="de-CH"/>
                    </w:rPr>
                  </w:pPr>
                  <w:sdt>
                    <w:sdtPr>
                      <w:rPr>
                        <w:sz w:val="16"/>
                        <w:szCs w:val="16"/>
                        <w:lang w:eastAsia="de-CH"/>
                      </w:rPr>
                      <w:id w:val="1503620488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104BAB">
                        <w:rPr>
                          <w:rFonts w:ascii="MS Gothic" w:eastAsia="MS Gothic" w:hAnsi="MS Gothic" w:hint="eastAsia"/>
                          <w:sz w:val="16"/>
                          <w:szCs w:val="16"/>
                          <w:lang w:eastAsia="de-CH"/>
                        </w:rPr>
                        <w:t>☐</w:t>
                      </w:r>
                    </w:sdtContent>
                  </w:sdt>
                </w:p>
              </w:tc>
              <w:tc>
                <w:tcPr>
                  <w:tcW w:w="399" w:type="dxa"/>
                </w:tcPr>
                <w:p w14:paraId="31FD8CC3" w14:textId="51F34D29" w:rsidR="00EB0759" w:rsidRDefault="00572563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>
                    <w:rPr>
                      <w:sz w:val="16"/>
                      <w:szCs w:val="16"/>
                      <w:lang w:eastAsia="de-CH"/>
                    </w:rPr>
                    <w:t>C</w:t>
                  </w:r>
                  <w:r w:rsidR="00EB0759">
                    <w:rPr>
                      <w:sz w:val="16"/>
                      <w:szCs w:val="16"/>
                      <w:lang w:eastAsia="de-CH"/>
                    </w:rPr>
                    <w:t>1</w:t>
                  </w:r>
                </w:p>
              </w:tc>
              <w:tc>
                <w:tcPr>
                  <w:tcW w:w="3888" w:type="dxa"/>
                </w:tcPr>
                <w:p w14:paraId="670DE6CF" w14:textId="7F9948A4" w:rsidR="00EB0759" w:rsidRDefault="00EB0759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>
                    <w:rPr>
                      <w:sz w:val="16"/>
                      <w:szCs w:val="16"/>
                      <w:lang w:eastAsia="de-CH"/>
                    </w:rPr>
                    <w:t>Elektrozaun 90 cm, 4 Litzen</w:t>
                  </w:r>
                </w:p>
              </w:tc>
              <w:tc>
                <w:tcPr>
                  <w:tcW w:w="755" w:type="dxa"/>
                </w:tcPr>
                <w:p w14:paraId="1B5C8877" w14:textId="6C084E0F" w:rsidR="00EB0759" w:rsidRDefault="00EB0759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>
                    <w:rPr>
                      <w:sz w:val="16"/>
                      <w:szCs w:val="16"/>
                      <w:lang w:eastAsia="de-CH"/>
                    </w:rPr>
                    <w:t>Meter</w:t>
                  </w:r>
                </w:p>
              </w:tc>
              <w:tc>
                <w:tcPr>
                  <w:tcW w:w="1277" w:type="dxa"/>
                </w:tcPr>
                <w:p w14:paraId="47EBFAF9" w14:textId="07BC33C5" w:rsidR="00EB0759" w:rsidRPr="00A10502" w:rsidRDefault="00EB0759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</w:p>
              </w:tc>
            </w:tr>
            <w:tr w:rsidR="00EB0759" w14:paraId="1A5C7334" w14:textId="77777777" w:rsidTr="00536D6B">
              <w:tc>
                <w:tcPr>
                  <w:tcW w:w="295" w:type="dxa"/>
                </w:tcPr>
                <w:p w14:paraId="45890945" w14:textId="757C1C6D" w:rsidR="00EB0759" w:rsidRDefault="00623565" w:rsidP="00EB0759">
                  <w:pPr>
                    <w:tabs>
                      <w:tab w:val="left" w:pos="3432"/>
                    </w:tabs>
                    <w:spacing w:before="40" w:after="40"/>
                    <w:rPr>
                      <w:rFonts w:ascii="MS Gothic" w:eastAsia="MS Gothic" w:hAnsi="MS Gothic"/>
                      <w:sz w:val="16"/>
                      <w:szCs w:val="16"/>
                      <w:lang w:eastAsia="de-CH"/>
                    </w:rPr>
                  </w:pPr>
                  <w:sdt>
                    <w:sdtPr>
                      <w:rPr>
                        <w:sz w:val="16"/>
                        <w:szCs w:val="16"/>
                        <w:lang w:eastAsia="de-CH"/>
                      </w:rPr>
                      <w:id w:val="-653536620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EB0759" w:rsidRPr="00221B91">
                        <w:rPr>
                          <w:rFonts w:ascii="MS Gothic" w:eastAsia="MS Gothic" w:hAnsi="MS Gothic" w:hint="eastAsia"/>
                          <w:sz w:val="16"/>
                          <w:szCs w:val="16"/>
                          <w:lang w:eastAsia="de-CH"/>
                        </w:rPr>
                        <w:t>☐</w:t>
                      </w:r>
                    </w:sdtContent>
                  </w:sdt>
                </w:p>
              </w:tc>
              <w:tc>
                <w:tcPr>
                  <w:tcW w:w="399" w:type="dxa"/>
                </w:tcPr>
                <w:p w14:paraId="353574B5" w14:textId="30B9FBEF" w:rsidR="00EB0759" w:rsidRDefault="00572563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>
                    <w:rPr>
                      <w:sz w:val="16"/>
                      <w:szCs w:val="16"/>
                      <w:lang w:eastAsia="de-CH"/>
                    </w:rPr>
                    <w:t>C</w:t>
                  </w:r>
                  <w:r w:rsidR="00EB0759">
                    <w:rPr>
                      <w:sz w:val="16"/>
                      <w:szCs w:val="16"/>
                      <w:lang w:eastAsia="de-CH"/>
                    </w:rPr>
                    <w:t>2</w:t>
                  </w:r>
                </w:p>
              </w:tc>
              <w:tc>
                <w:tcPr>
                  <w:tcW w:w="3888" w:type="dxa"/>
                </w:tcPr>
                <w:p w14:paraId="5ECB1905" w14:textId="020CBB30" w:rsidR="00EB0759" w:rsidRDefault="00EB0759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>
                    <w:rPr>
                      <w:sz w:val="16"/>
                      <w:szCs w:val="16"/>
                      <w:lang w:eastAsia="de-CH"/>
                    </w:rPr>
                    <w:t>Tor für Strasse in Elektrozaun mit 4 Litzen</w:t>
                  </w:r>
                </w:p>
              </w:tc>
              <w:tc>
                <w:tcPr>
                  <w:tcW w:w="755" w:type="dxa"/>
                </w:tcPr>
                <w:p w14:paraId="308BC9C8" w14:textId="053F3FD6" w:rsidR="00EB0759" w:rsidRDefault="00EB0759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>
                    <w:rPr>
                      <w:sz w:val="16"/>
                      <w:szCs w:val="16"/>
                      <w:lang w:eastAsia="de-CH"/>
                    </w:rPr>
                    <w:t>Meter</w:t>
                  </w:r>
                </w:p>
              </w:tc>
              <w:tc>
                <w:tcPr>
                  <w:tcW w:w="1277" w:type="dxa"/>
                </w:tcPr>
                <w:p w14:paraId="7DC8C5E2" w14:textId="77777777" w:rsidR="00EB0759" w:rsidRPr="00A10502" w:rsidRDefault="00EB0759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</w:p>
              </w:tc>
            </w:tr>
            <w:tr w:rsidR="00EB0759" w14:paraId="57DC4F3E" w14:textId="77777777" w:rsidTr="00536D6B">
              <w:tc>
                <w:tcPr>
                  <w:tcW w:w="295" w:type="dxa"/>
                </w:tcPr>
                <w:p w14:paraId="39F57F18" w14:textId="2316211C" w:rsidR="00EB0759" w:rsidRDefault="00623565" w:rsidP="00EB0759">
                  <w:pPr>
                    <w:tabs>
                      <w:tab w:val="left" w:pos="3432"/>
                    </w:tabs>
                    <w:spacing w:before="40" w:after="40"/>
                    <w:rPr>
                      <w:rFonts w:ascii="MS Gothic" w:eastAsia="MS Gothic" w:hAnsi="MS Gothic"/>
                      <w:sz w:val="16"/>
                      <w:szCs w:val="16"/>
                      <w:lang w:eastAsia="de-CH"/>
                    </w:rPr>
                  </w:pPr>
                  <w:sdt>
                    <w:sdtPr>
                      <w:rPr>
                        <w:sz w:val="16"/>
                        <w:szCs w:val="16"/>
                        <w:lang w:eastAsia="de-CH"/>
                      </w:rPr>
                      <w:id w:val="1790320082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EB0759" w:rsidRPr="00221B91">
                        <w:rPr>
                          <w:rFonts w:ascii="MS Gothic" w:eastAsia="MS Gothic" w:hAnsi="MS Gothic" w:hint="eastAsia"/>
                          <w:sz w:val="16"/>
                          <w:szCs w:val="16"/>
                          <w:lang w:eastAsia="de-CH"/>
                        </w:rPr>
                        <w:t>☐</w:t>
                      </w:r>
                    </w:sdtContent>
                  </w:sdt>
                </w:p>
              </w:tc>
              <w:tc>
                <w:tcPr>
                  <w:tcW w:w="399" w:type="dxa"/>
                </w:tcPr>
                <w:p w14:paraId="1A199A95" w14:textId="3A172530" w:rsidR="00EB0759" w:rsidRDefault="00EB0759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>
                    <w:rPr>
                      <w:sz w:val="16"/>
                      <w:szCs w:val="16"/>
                      <w:lang w:eastAsia="de-CH"/>
                    </w:rPr>
                    <w:t xml:space="preserve">C3 </w:t>
                  </w:r>
                </w:p>
              </w:tc>
              <w:tc>
                <w:tcPr>
                  <w:tcW w:w="3888" w:type="dxa"/>
                </w:tcPr>
                <w:p w14:paraId="634BF7F4" w14:textId="231AA15B" w:rsidR="00EB0759" w:rsidRDefault="00EB0759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>
                    <w:rPr>
                      <w:sz w:val="16"/>
                      <w:szCs w:val="16"/>
                      <w:lang w:eastAsia="de-CH"/>
                    </w:rPr>
                    <w:t>Tor für Weg in Elektrozaun</w:t>
                  </w:r>
                </w:p>
              </w:tc>
              <w:tc>
                <w:tcPr>
                  <w:tcW w:w="755" w:type="dxa"/>
                </w:tcPr>
                <w:p w14:paraId="747443D3" w14:textId="51BBC591" w:rsidR="00EB0759" w:rsidRDefault="00EB0759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>
                    <w:rPr>
                      <w:sz w:val="16"/>
                      <w:szCs w:val="16"/>
                      <w:lang w:eastAsia="de-CH"/>
                    </w:rPr>
                    <w:t>Anzahl</w:t>
                  </w:r>
                </w:p>
              </w:tc>
              <w:tc>
                <w:tcPr>
                  <w:tcW w:w="1277" w:type="dxa"/>
                </w:tcPr>
                <w:p w14:paraId="2B5ADCFB" w14:textId="77777777" w:rsidR="00EB0759" w:rsidRPr="00A10502" w:rsidRDefault="00EB0759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</w:p>
              </w:tc>
            </w:tr>
            <w:tr w:rsidR="00EB0759" w14:paraId="2491B31F" w14:textId="77777777" w:rsidTr="00536D6B">
              <w:tc>
                <w:tcPr>
                  <w:tcW w:w="295" w:type="dxa"/>
                </w:tcPr>
                <w:p w14:paraId="70CB3779" w14:textId="602A69EF" w:rsidR="00EB0759" w:rsidRDefault="00623565" w:rsidP="00EB0759">
                  <w:pPr>
                    <w:tabs>
                      <w:tab w:val="left" w:pos="3432"/>
                    </w:tabs>
                    <w:spacing w:before="40" w:after="40"/>
                    <w:rPr>
                      <w:rFonts w:ascii="MS Gothic" w:eastAsia="MS Gothic" w:hAnsi="MS Gothic"/>
                      <w:sz w:val="16"/>
                      <w:szCs w:val="16"/>
                      <w:lang w:eastAsia="de-CH"/>
                    </w:rPr>
                  </w:pPr>
                  <w:sdt>
                    <w:sdtPr>
                      <w:rPr>
                        <w:sz w:val="16"/>
                        <w:szCs w:val="16"/>
                        <w:lang w:eastAsia="de-CH"/>
                      </w:rPr>
                      <w:id w:val="1174530963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EB0759" w:rsidRPr="00221B91">
                        <w:rPr>
                          <w:rFonts w:ascii="MS Gothic" w:eastAsia="MS Gothic" w:hAnsi="MS Gothic" w:hint="eastAsia"/>
                          <w:sz w:val="16"/>
                          <w:szCs w:val="16"/>
                          <w:lang w:eastAsia="de-CH"/>
                        </w:rPr>
                        <w:t>☐</w:t>
                      </w:r>
                    </w:sdtContent>
                  </w:sdt>
                </w:p>
              </w:tc>
              <w:tc>
                <w:tcPr>
                  <w:tcW w:w="399" w:type="dxa"/>
                </w:tcPr>
                <w:p w14:paraId="3F1C14C5" w14:textId="5D2BAC9E" w:rsidR="00EB0759" w:rsidRDefault="00EB0759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>
                    <w:rPr>
                      <w:sz w:val="16"/>
                      <w:szCs w:val="16"/>
                      <w:lang w:eastAsia="de-CH"/>
                    </w:rPr>
                    <w:t>D1</w:t>
                  </w:r>
                </w:p>
              </w:tc>
              <w:tc>
                <w:tcPr>
                  <w:tcW w:w="3888" w:type="dxa"/>
                </w:tcPr>
                <w:p w14:paraId="33558E20" w14:textId="69AEE8B1" w:rsidR="00EB0759" w:rsidRDefault="00EB0759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>
                    <w:rPr>
                      <w:sz w:val="16"/>
                      <w:szCs w:val="16"/>
                      <w:lang w:eastAsia="de-CH"/>
                    </w:rPr>
                    <w:t>Mobiler Weiderost, L300 B300</w:t>
                  </w:r>
                </w:p>
              </w:tc>
              <w:tc>
                <w:tcPr>
                  <w:tcW w:w="755" w:type="dxa"/>
                </w:tcPr>
                <w:p w14:paraId="743A432E" w14:textId="502C8396" w:rsidR="00EB0759" w:rsidRDefault="00EB0759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>
                    <w:rPr>
                      <w:sz w:val="16"/>
                      <w:szCs w:val="16"/>
                      <w:lang w:eastAsia="de-CH"/>
                    </w:rPr>
                    <w:t>Anzahl</w:t>
                  </w:r>
                </w:p>
              </w:tc>
              <w:tc>
                <w:tcPr>
                  <w:tcW w:w="1277" w:type="dxa"/>
                </w:tcPr>
                <w:p w14:paraId="7A302894" w14:textId="77777777" w:rsidR="00EB0759" w:rsidRPr="00A10502" w:rsidRDefault="00EB0759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</w:p>
              </w:tc>
            </w:tr>
            <w:tr w:rsidR="00EB0759" w:rsidRPr="001622E3" w14:paraId="0B89C5D6" w14:textId="77777777" w:rsidTr="00536D6B">
              <w:tc>
                <w:tcPr>
                  <w:tcW w:w="295" w:type="dxa"/>
                </w:tcPr>
                <w:p w14:paraId="31706FBB" w14:textId="2FBB7FA8" w:rsidR="00EB0759" w:rsidRDefault="00623565" w:rsidP="00EB0759">
                  <w:pPr>
                    <w:tabs>
                      <w:tab w:val="left" w:pos="3432"/>
                    </w:tabs>
                    <w:spacing w:before="40" w:after="40"/>
                    <w:rPr>
                      <w:rFonts w:ascii="MS Gothic" w:eastAsia="MS Gothic" w:hAnsi="MS Gothic"/>
                      <w:sz w:val="16"/>
                      <w:szCs w:val="16"/>
                      <w:lang w:eastAsia="de-CH"/>
                    </w:rPr>
                  </w:pPr>
                  <w:sdt>
                    <w:sdtPr>
                      <w:rPr>
                        <w:sz w:val="16"/>
                        <w:szCs w:val="16"/>
                        <w:lang w:eastAsia="de-CH"/>
                      </w:rPr>
                      <w:id w:val="-1403143029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5D1FE6">
                        <w:rPr>
                          <w:rFonts w:ascii="MS Gothic" w:eastAsia="MS Gothic" w:hAnsi="MS Gothic" w:hint="eastAsia"/>
                          <w:sz w:val="16"/>
                          <w:szCs w:val="16"/>
                          <w:lang w:eastAsia="de-CH"/>
                        </w:rPr>
                        <w:t>☐</w:t>
                      </w:r>
                    </w:sdtContent>
                  </w:sdt>
                </w:p>
              </w:tc>
              <w:tc>
                <w:tcPr>
                  <w:tcW w:w="399" w:type="dxa"/>
                </w:tcPr>
                <w:p w14:paraId="417B347F" w14:textId="505D0B2C" w:rsidR="00EB0759" w:rsidRDefault="00EB0759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>
                    <w:rPr>
                      <w:sz w:val="16"/>
                      <w:szCs w:val="16"/>
                      <w:lang w:eastAsia="de-CH"/>
                    </w:rPr>
                    <w:t>D2</w:t>
                  </w:r>
                </w:p>
              </w:tc>
              <w:tc>
                <w:tcPr>
                  <w:tcW w:w="3888" w:type="dxa"/>
                </w:tcPr>
                <w:p w14:paraId="2E99C4A1" w14:textId="04D777C5" w:rsidR="00EB0759" w:rsidRPr="001622E3" w:rsidRDefault="00EB0759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val="en-US" w:eastAsia="de-CH"/>
                    </w:rPr>
                  </w:pPr>
                  <w:r w:rsidRPr="001622E3">
                    <w:rPr>
                      <w:sz w:val="16"/>
                      <w:szCs w:val="16"/>
                      <w:lang w:val="en-US" w:eastAsia="de-CH"/>
                    </w:rPr>
                    <w:t xml:space="preserve">Cattle Grid Typ Coschen, </w:t>
                  </w:r>
                  <w:r>
                    <w:rPr>
                      <w:sz w:val="16"/>
                      <w:szCs w:val="16"/>
                      <w:lang w:val="en-US" w:eastAsia="de-CH"/>
                    </w:rPr>
                    <w:t>L</w:t>
                  </w:r>
                  <w:r w:rsidRPr="001622E3">
                    <w:rPr>
                      <w:sz w:val="16"/>
                      <w:szCs w:val="16"/>
                      <w:lang w:val="en-US" w:eastAsia="de-CH"/>
                    </w:rPr>
                    <w:t>640</w:t>
                  </w:r>
                  <w:r>
                    <w:rPr>
                      <w:sz w:val="16"/>
                      <w:szCs w:val="16"/>
                      <w:lang w:val="en-US" w:eastAsia="de-CH"/>
                    </w:rPr>
                    <w:t xml:space="preserve"> B380</w:t>
                  </w:r>
                </w:p>
              </w:tc>
              <w:tc>
                <w:tcPr>
                  <w:tcW w:w="755" w:type="dxa"/>
                </w:tcPr>
                <w:p w14:paraId="5C191BD2" w14:textId="6A79BA57" w:rsidR="00EB0759" w:rsidRPr="001622E3" w:rsidRDefault="00EB0759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val="en-US" w:eastAsia="de-CH"/>
                    </w:rPr>
                  </w:pPr>
                  <w:r>
                    <w:rPr>
                      <w:sz w:val="16"/>
                      <w:szCs w:val="16"/>
                      <w:lang w:val="en-US" w:eastAsia="de-CH"/>
                    </w:rPr>
                    <w:t>Anzahl</w:t>
                  </w:r>
                </w:p>
              </w:tc>
              <w:tc>
                <w:tcPr>
                  <w:tcW w:w="1277" w:type="dxa"/>
                </w:tcPr>
                <w:p w14:paraId="4A4D1E21" w14:textId="77777777" w:rsidR="00EB0759" w:rsidRPr="00A10502" w:rsidRDefault="00EB0759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val="en-US" w:eastAsia="de-CH"/>
                    </w:rPr>
                  </w:pPr>
                </w:p>
              </w:tc>
            </w:tr>
            <w:tr w:rsidR="005D1FE6" w:rsidRPr="001622E3" w14:paraId="752D6A81" w14:textId="77777777" w:rsidTr="00536D6B">
              <w:tc>
                <w:tcPr>
                  <w:tcW w:w="295" w:type="dxa"/>
                </w:tcPr>
                <w:p w14:paraId="2DD9ECF2" w14:textId="2BDEBCF5" w:rsidR="005D1FE6" w:rsidRDefault="00623565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sdt>
                    <w:sdtPr>
                      <w:rPr>
                        <w:sz w:val="16"/>
                        <w:szCs w:val="16"/>
                        <w:lang w:eastAsia="de-CH"/>
                      </w:rPr>
                      <w:id w:val="915287762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5D1FE6">
                        <w:rPr>
                          <w:rFonts w:ascii="MS Gothic" w:eastAsia="MS Gothic" w:hAnsi="MS Gothic" w:hint="eastAsia"/>
                          <w:sz w:val="16"/>
                          <w:szCs w:val="16"/>
                          <w:lang w:eastAsia="de-CH"/>
                        </w:rPr>
                        <w:t>☐</w:t>
                      </w:r>
                    </w:sdtContent>
                  </w:sdt>
                </w:p>
              </w:tc>
              <w:tc>
                <w:tcPr>
                  <w:tcW w:w="399" w:type="dxa"/>
                </w:tcPr>
                <w:p w14:paraId="1C63D077" w14:textId="41050DEA" w:rsidR="005D1FE6" w:rsidRDefault="005D1FE6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>
                    <w:rPr>
                      <w:sz w:val="16"/>
                      <w:szCs w:val="16"/>
                      <w:lang w:eastAsia="de-CH"/>
                    </w:rPr>
                    <w:t>D3</w:t>
                  </w:r>
                </w:p>
              </w:tc>
              <w:tc>
                <w:tcPr>
                  <w:tcW w:w="3888" w:type="dxa"/>
                </w:tcPr>
                <w:p w14:paraId="3C4122D2" w14:textId="573A0770" w:rsidR="005D1FE6" w:rsidRPr="00C254B5" w:rsidRDefault="003015E1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 w:rsidRPr="00C254B5">
                    <w:rPr>
                      <w:sz w:val="16"/>
                      <w:szCs w:val="16"/>
                      <w:lang w:eastAsia="de-CH"/>
                    </w:rPr>
                    <w:t>S</w:t>
                  </w:r>
                  <w:r w:rsidR="00A667CD" w:rsidRPr="00C254B5">
                    <w:rPr>
                      <w:sz w:val="16"/>
                      <w:szCs w:val="16"/>
                      <w:lang w:eastAsia="de-CH"/>
                    </w:rPr>
                    <w:t>TRAILgrid</w:t>
                  </w:r>
                  <w:r w:rsidR="00923109" w:rsidRPr="00C254B5">
                    <w:rPr>
                      <w:sz w:val="16"/>
                      <w:szCs w:val="16"/>
                      <w:lang w:eastAsia="de-CH"/>
                    </w:rPr>
                    <w:t xml:space="preserve"> (</w:t>
                  </w:r>
                  <w:r w:rsidR="006B4903">
                    <w:rPr>
                      <w:sz w:val="16"/>
                      <w:szCs w:val="16"/>
                      <w:lang w:eastAsia="de-CH"/>
                    </w:rPr>
                    <w:t xml:space="preserve">Hindernis </w:t>
                  </w:r>
                  <w:r w:rsidR="00C254B5" w:rsidRPr="00C254B5">
                    <w:rPr>
                      <w:sz w:val="16"/>
                      <w:szCs w:val="16"/>
                      <w:lang w:eastAsia="de-CH"/>
                    </w:rPr>
                    <w:t>Betreten v</w:t>
                  </w:r>
                  <w:r w:rsidR="00C254B5">
                    <w:rPr>
                      <w:sz w:val="16"/>
                      <w:szCs w:val="16"/>
                      <w:lang w:eastAsia="de-CH"/>
                    </w:rPr>
                    <w:t>on Gleisen)</w:t>
                  </w:r>
                </w:p>
              </w:tc>
              <w:tc>
                <w:tcPr>
                  <w:tcW w:w="755" w:type="dxa"/>
                </w:tcPr>
                <w:p w14:paraId="29E1B7F8" w14:textId="0C962912" w:rsidR="005D1FE6" w:rsidRDefault="00742974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val="en-US" w:eastAsia="de-CH"/>
                    </w:rPr>
                  </w:pPr>
                  <w:r>
                    <w:rPr>
                      <w:sz w:val="16"/>
                      <w:szCs w:val="16"/>
                      <w:lang w:val="en-US" w:eastAsia="de-CH"/>
                    </w:rPr>
                    <w:t>Anzahl</w:t>
                  </w:r>
                </w:p>
              </w:tc>
              <w:tc>
                <w:tcPr>
                  <w:tcW w:w="1277" w:type="dxa"/>
                </w:tcPr>
                <w:p w14:paraId="535B6B3A" w14:textId="77777777" w:rsidR="005D1FE6" w:rsidRPr="00A10502" w:rsidRDefault="005D1FE6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val="en-US" w:eastAsia="de-CH"/>
                    </w:rPr>
                  </w:pPr>
                </w:p>
              </w:tc>
            </w:tr>
            <w:tr w:rsidR="00EB0759" w:rsidRPr="001622E3" w14:paraId="396773A4" w14:textId="77777777" w:rsidTr="00536D6B">
              <w:tc>
                <w:tcPr>
                  <w:tcW w:w="295" w:type="dxa"/>
                </w:tcPr>
                <w:p w14:paraId="1CDF6F64" w14:textId="684775C9" w:rsidR="00EB0759" w:rsidRDefault="00623565" w:rsidP="00EB0759">
                  <w:pPr>
                    <w:tabs>
                      <w:tab w:val="left" w:pos="3432"/>
                    </w:tabs>
                    <w:spacing w:before="40" w:after="40"/>
                    <w:rPr>
                      <w:rFonts w:ascii="MS Gothic" w:eastAsia="MS Gothic" w:hAnsi="MS Gothic"/>
                      <w:sz w:val="16"/>
                      <w:szCs w:val="16"/>
                      <w:lang w:eastAsia="de-CH"/>
                    </w:rPr>
                  </w:pPr>
                  <w:sdt>
                    <w:sdtPr>
                      <w:rPr>
                        <w:sz w:val="16"/>
                        <w:szCs w:val="16"/>
                        <w:lang w:eastAsia="de-CH"/>
                      </w:rPr>
                      <w:id w:val="-1563327358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EB0759" w:rsidRPr="00221B91">
                        <w:rPr>
                          <w:rFonts w:ascii="MS Gothic" w:eastAsia="MS Gothic" w:hAnsi="MS Gothic" w:hint="eastAsia"/>
                          <w:sz w:val="16"/>
                          <w:szCs w:val="16"/>
                          <w:lang w:eastAsia="de-CH"/>
                        </w:rPr>
                        <w:t>☐</w:t>
                      </w:r>
                    </w:sdtContent>
                  </w:sdt>
                </w:p>
              </w:tc>
              <w:tc>
                <w:tcPr>
                  <w:tcW w:w="399" w:type="dxa"/>
                </w:tcPr>
                <w:p w14:paraId="42C113D0" w14:textId="4360116D" w:rsidR="00EB0759" w:rsidRDefault="00EB0759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>
                    <w:rPr>
                      <w:sz w:val="16"/>
                      <w:szCs w:val="16"/>
                      <w:lang w:eastAsia="de-CH"/>
                    </w:rPr>
                    <w:t>E1</w:t>
                  </w:r>
                </w:p>
              </w:tc>
              <w:tc>
                <w:tcPr>
                  <w:tcW w:w="3888" w:type="dxa"/>
                </w:tcPr>
                <w:p w14:paraId="0421ED28" w14:textId="67F68F40" w:rsidR="00EB0759" w:rsidRPr="001622E3" w:rsidRDefault="00EB0759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val="en-US" w:eastAsia="de-CH"/>
                    </w:rPr>
                  </w:pPr>
                  <w:r>
                    <w:rPr>
                      <w:sz w:val="16"/>
                      <w:szCs w:val="16"/>
                      <w:lang w:val="en-US" w:eastAsia="de-CH"/>
                    </w:rPr>
                    <w:t>Doppelstabmatte</w:t>
                  </w:r>
                  <w:r w:rsidR="00983632">
                    <w:rPr>
                      <w:sz w:val="16"/>
                      <w:szCs w:val="16"/>
                      <w:lang w:val="en-US" w:eastAsia="de-CH"/>
                    </w:rPr>
                    <w:t>,</w:t>
                  </w:r>
                  <w:r>
                    <w:rPr>
                      <w:sz w:val="16"/>
                      <w:szCs w:val="16"/>
                      <w:lang w:val="en-US" w:eastAsia="de-CH"/>
                    </w:rPr>
                    <w:t xml:space="preserve"> L200 H103</w:t>
                  </w:r>
                </w:p>
              </w:tc>
              <w:tc>
                <w:tcPr>
                  <w:tcW w:w="755" w:type="dxa"/>
                </w:tcPr>
                <w:p w14:paraId="2493BBCC" w14:textId="2A444E2F" w:rsidR="00EB0759" w:rsidRDefault="00EB0759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val="en-US" w:eastAsia="de-CH"/>
                    </w:rPr>
                  </w:pPr>
                  <w:r>
                    <w:rPr>
                      <w:sz w:val="16"/>
                      <w:szCs w:val="16"/>
                      <w:lang w:val="en-US" w:eastAsia="de-CH"/>
                    </w:rPr>
                    <w:t>Anzahl</w:t>
                  </w:r>
                </w:p>
              </w:tc>
              <w:tc>
                <w:tcPr>
                  <w:tcW w:w="1277" w:type="dxa"/>
                </w:tcPr>
                <w:p w14:paraId="529857A7" w14:textId="47A6CCF7" w:rsidR="00EB0759" w:rsidRPr="00A10502" w:rsidRDefault="00EB0759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val="en-US" w:eastAsia="de-CH"/>
                    </w:rPr>
                  </w:pPr>
                </w:p>
              </w:tc>
            </w:tr>
            <w:tr w:rsidR="00EB0759" w:rsidRPr="001622E3" w14:paraId="1A17FE92" w14:textId="77777777" w:rsidTr="00536D6B">
              <w:tc>
                <w:tcPr>
                  <w:tcW w:w="295" w:type="dxa"/>
                </w:tcPr>
                <w:p w14:paraId="48E349A1" w14:textId="35CC1D45" w:rsidR="00EB0759" w:rsidRDefault="00623565" w:rsidP="00EB0759">
                  <w:pPr>
                    <w:tabs>
                      <w:tab w:val="left" w:pos="3432"/>
                    </w:tabs>
                    <w:spacing w:before="40" w:after="40"/>
                    <w:rPr>
                      <w:rFonts w:ascii="MS Gothic" w:eastAsia="MS Gothic" w:hAnsi="MS Gothic"/>
                      <w:sz w:val="16"/>
                      <w:szCs w:val="16"/>
                      <w:lang w:eastAsia="de-CH"/>
                    </w:rPr>
                  </w:pPr>
                  <w:sdt>
                    <w:sdtPr>
                      <w:rPr>
                        <w:sz w:val="16"/>
                        <w:szCs w:val="16"/>
                        <w:lang w:eastAsia="de-CH"/>
                      </w:rPr>
                      <w:id w:val="821858536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EB0759" w:rsidRPr="00221B91">
                        <w:rPr>
                          <w:rFonts w:ascii="MS Gothic" w:eastAsia="MS Gothic" w:hAnsi="MS Gothic" w:hint="eastAsia"/>
                          <w:sz w:val="16"/>
                          <w:szCs w:val="16"/>
                          <w:lang w:eastAsia="de-CH"/>
                        </w:rPr>
                        <w:t>☐</w:t>
                      </w:r>
                    </w:sdtContent>
                  </w:sdt>
                </w:p>
              </w:tc>
              <w:tc>
                <w:tcPr>
                  <w:tcW w:w="399" w:type="dxa"/>
                </w:tcPr>
                <w:p w14:paraId="528C89BE" w14:textId="03E19426" w:rsidR="00EB0759" w:rsidRDefault="00EB0759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>
                    <w:rPr>
                      <w:sz w:val="16"/>
                      <w:szCs w:val="16"/>
                      <w:lang w:eastAsia="de-CH"/>
                    </w:rPr>
                    <w:t>E2</w:t>
                  </w:r>
                </w:p>
              </w:tc>
              <w:tc>
                <w:tcPr>
                  <w:tcW w:w="3888" w:type="dxa"/>
                </w:tcPr>
                <w:p w14:paraId="748D1935" w14:textId="78E12107" w:rsidR="00EB0759" w:rsidRDefault="00EB0759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val="en-US" w:eastAsia="de-CH"/>
                    </w:rPr>
                  </w:pPr>
                  <w:r>
                    <w:rPr>
                      <w:sz w:val="16"/>
                      <w:szCs w:val="16"/>
                      <w:lang w:val="en-US" w:eastAsia="de-CH"/>
                    </w:rPr>
                    <w:t>Sonderanfertigung Gitter (Siehe Skizze)</w:t>
                  </w:r>
                </w:p>
              </w:tc>
              <w:tc>
                <w:tcPr>
                  <w:tcW w:w="755" w:type="dxa"/>
                </w:tcPr>
                <w:p w14:paraId="640D08A1" w14:textId="088CBB29" w:rsidR="00EB0759" w:rsidRDefault="00A553FE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val="en-US" w:eastAsia="de-CH"/>
                    </w:rPr>
                  </w:pPr>
                  <w:r>
                    <w:rPr>
                      <w:sz w:val="16"/>
                      <w:szCs w:val="16"/>
                      <w:lang w:eastAsia="de-CH"/>
                    </w:rPr>
                    <w:t>Anzahl</w:t>
                  </w:r>
                  <w:r w:rsidDel="00FF3A0B">
                    <w:rPr>
                      <w:sz w:val="16"/>
                      <w:szCs w:val="16"/>
                      <w:lang w:val="en-US" w:eastAsia="de-CH"/>
                    </w:rPr>
                    <w:t xml:space="preserve"> </w:t>
                  </w:r>
                </w:p>
              </w:tc>
              <w:tc>
                <w:tcPr>
                  <w:tcW w:w="1277" w:type="dxa"/>
                </w:tcPr>
                <w:p w14:paraId="6310E46C" w14:textId="3E5EC986" w:rsidR="00EB0759" w:rsidRPr="00A10502" w:rsidRDefault="00EB0759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val="en-US" w:eastAsia="de-CH"/>
                    </w:rPr>
                  </w:pPr>
                </w:p>
              </w:tc>
            </w:tr>
            <w:tr w:rsidR="00886BE6" w14:paraId="50D5798A" w14:textId="77777777" w:rsidTr="005F481D">
              <w:tc>
                <w:tcPr>
                  <w:tcW w:w="295" w:type="dxa"/>
                </w:tcPr>
                <w:p w14:paraId="7B40A470" w14:textId="182E2DE3" w:rsidR="00886BE6" w:rsidRDefault="00623565" w:rsidP="005F481D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sdt>
                    <w:sdtPr>
                      <w:rPr>
                        <w:sz w:val="16"/>
                        <w:szCs w:val="16"/>
                        <w:lang w:eastAsia="de-CH"/>
                      </w:rPr>
                      <w:id w:val="797266883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104BAB">
                        <w:rPr>
                          <w:rFonts w:ascii="MS Gothic" w:eastAsia="MS Gothic" w:hAnsi="MS Gothic" w:hint="eastAsia"/>
                          <w:sz w:val="16"/>
                          <w:szCs w:val="16"/>
                          <w:lang w:eastAsia="de-CH"/>
                        </w:rPr>
                        <w:t>☐</w:t>
                      </w:r>
                    </w:sdtContent>
                  </w:sdt>
                </w:p>
              </w:tc>
              <w:tc>
                <w:tcPr>
                  <w:tcW w:w="399" w:type="dxa"/>
                </w:tcPr>
                <w:p w14:paraId="79F14BF4" w14:textId="0B575142" w:rsidR="00886BE6" w:rsidRDefault="00DB0676" w:rsidP="005F481D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>
                    <w:rPr>
                      <w:sz w:val="16"/>
                      <w:szCs w:val="16"/>
                      <w:lang w:eastAsia="de-CH"/>
                    </w:rPr>
                    <w:t>F1</w:t>
                  </w:r>
                </w:p>
              </w:tc>
              <w:tc>
                <w:tcPr>
                  <w:tcW w:w="3888" w:type="dxa"/>
                </w:tcPr>
                <w:p w14:paraId="38FBC5CE" w14:textId="77777777" w:rsidR="00886BE6" w:rsidRDefault="00886BE6" w:rsidP="005F481D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 w:rsidRPr="00445140">
                    <w:rPr>
                      <w:sz w:val="16"/>
                      <w:szCs w:val="16"/>
                      <w:lang w:eastAsia="de-CH"/>
                    </w:rPr>
                    <w:t>Weisse Blache für «</w:t>
                  </w:r>
                  <w:r>
                    <w:rPr>
                      <w:sz w:val="16"/>
                      <w:szCs w:val="16"/>
                      <w:lang w:eastAsia="de-CH"/>
                    </w:rPr>
                    <w:t>Kanal</w:t>
                  </w:r>
                  <w:r w:rsidRPr="00445140">
                    <w:rPr>
                      <w:sz w:val="16"/>
                      <w:szCs w:val="16"/>
                      <w:lang w:eastAsia="de-CH"/>
                    </w:rPr>
                    <w:t>zäunung» H</w:t>
                  </w:r>
                  <w:r>
                    <w:rPr>
                      <w:sz w:val="16"/>
                      <w:szCs w:val="16"/>
                      <w:lang w:eastAsia="de-CH"/>
                    </w:rPr>
                    <w:t>120</w:t>
                  </w:r>
                </w:p>
              </w:tc>
              <w:tc>
                <w:tcPr>
                  <w:tcW w:w="755" w:type="dxa"/>
                </w:tcPr>
                <w:p w14:paraId="2DE0348C" w14:textId="77777777" w:rsidR="00886BE6" w:rsidRDefault="00886BE6" w:rsidP="005F481D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>
                    <w:rPr>
                      <w:sz w:val="16"/>
                      <w:szCs w:val="16"/>
                      <w:lang w:eastAsia="de-CH"/>
                    </w:rPr>
                    <w:t>Meter</w:t>
                  </w:r>
                </w:p>
              </w:tc>
              <w:tc>
                <w:tcPr>
                  <w:tcW w:w="1277" w:type="dxa"/>
                </w:tcPr>
                <w:p w14:paraId="0D4CA7FE" w14:textId="2DC3CD78" w:rsidR="00886BE6" w:rsidRPr="00A10502" w:rsidRDefault="00886BE6" w:rsidP="005F481D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</w:p>
              </w:tc>
            </w:tr>
            <w:tr w:rsidR="00EB0759" w:rsidRPr="001622E3" w14:paraId="476F69CC" w14:textId="77777777" w:rsidTr="00536D6B">
              <w:tc>
                <w:tcPr>
                  <w:tcW w:w="295" w:type="dxa"/>
                </w:tcPr>
                <w:p w14:paraId="718EECB9" w14:textId="6D3A47FD" w:rsidR="00EB0759" w:rsidRDefault="00623565" w:rsidP="00EB0759">
                  <w:pPr>
                    <w:tabs>
                      <w:tab w:val="left" w:pos="3432"/>
                    </w:tabs>
                    <w:spacing w:before="40" w:after="40"/>
                    <w:rPr>
                      <w:rFonts w:ascii="MS Gothic" w:eastAsia="MS Gothic" w:hAnsi="MS Gothic"/>
                      <w:sz w:val="16"/>
                      <w:szCs w:val="16"/>
                      <w:lang w:eastAsia="de-CH"/>
                    </w:rPr>
                  </w:pPr>
                  <w:sdt>
                    <w:sdtPr>
                      <w:rPr>
                        <w:sz w:val="16"/>
                        <w:szCs w:val="16"/>
                        <w:lang w:eastAsia="de-CH"/>
                      </w:rPr>
                      <w:id w:val="-189455203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EB0759" w:rsidRPr="00221B91">
                        <w:rPr>
                          <w:rFonts w:ascii="MS Gothic" w:eastAsia="MS Gothic" w:hAnsi="MS Gothic" w:hint="eastAsia"/>
                          <w:sz w:val="16"/>
                          <w:szCs w:val="16"/>
                          <w:lang w:eastAsia="de-CH"/>
                        </w:rPr>
                        <w:t>☐</w:t>
                      </w:r>
                    </w:sdtContent>
                  </w:sdt>
                </w:p>
              </w:tc>
              <w:tc>
                <w:tcPr>
                  <w:tcW w:w="399" w:type="dxa"/>
                </w:tcPr>
                <w:p w14:paraId="131C6AD9" w14:textId="1A636474" w:rsidR="00EB0759" w:rsidRDefault="00EB0759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>
                    <w:rPr>
                      <w:sz w:val="16"/>
                      <w:szCs w:val="16"/>
                      <w:lang w:eastAsia="de-CH"/>
                    </w:rPr>
                    <w:t>F</w:t>
                  </w:r>
                  <w:r w:rsidR="00DB0676">
                    <w:rPr>
                      <w:sz w:val="16"/>
                      <w:szCs w:val="16"/>
                      <w:lang w:eastAsia="de-CH"/>
                    </w:rPr>
                    <w:t>2</w:t>
                  </w:r>
                </w:p>
              </w:tc>
              <w:tc>
                <w:tcPr>
                  <w:tcW w:w="3888" w:type="dxa"/>
                </w:tcPr>
                <w:p w14:paraId="443BC134" w14:textId="0BF787D3" w:rsidR="00EB0759" w:rsidRDefault="00EB0759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val="en-US" w:eastAsia="de-CH"/>
                    </w:rPr>
                  </w:pPr>
                  <w:r>
                    <w:rPr>
                      <w:sz w:val="16"/>
                      <w:szCs w:val="16"/>
                      <w:lang w:val="en-US" w:eastAsia="de-CH"/>
                    </w:rPr>
                    <w:t>Wildkamera</w:t>
                  </w:r>
                </w:p>
              </w:tc>
              <w:tc>
                <w:tcPr>
                  <w:tcW w:w="755" w:type="dxa"/>
                </w:tcPr>
                <w:p w14:paraId="436FAE79" w14:textId="4F8D50BD" w:rsidR="00EB0759" w:rsidRDefault="00EB0759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val="en-US" w:eastAsia="de-CH"/>
                    </w:rPr>
                  </w:pPr>
                  <w:r>
                    <w:rPr>
                      <w:sz w:val="16"/>
                      <w:szCs w:val="16"/>
                      <w:lang w:val="en-US" w:eastAsia="de-CH"/>
                    </w:rPr>
                    <w:t>Anzahl</w:t>
                  </w:r>
                </w:p>
              </w:tc>
              <w:tc>
                <w:tcPr>
                  <w:tcW w:w="1277" w:type="dxa"/>
                </w:tcPr>
                <w:p w14:paraId="2E8535D8" w14:textId="77777777" w:rsidR="00EB0759" w:rsidRPr="00A10502" w:rsidRDefault="00EB0759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val="en-US" w:eastAsia="de-CH"/>
                    </w:rPr>
                  </w:pPr>
                </w:p>
              </w:tc>
            </w:tr>
            <w:tr w:rsidR="003A156D" w:rsidRPr="001622E3" w14:paraId="10624D3D" w14:textId="77777777" w:rsidTr="005F481D">
              <w:tc>
                <w:tcPr>
                  <w:tcW w:w="295" w:type="dxa"/>
                </w:tcPr>
                <w:p w14:paraId="1CEF5B76" w14:textId="77777777" w:rsidR="003A156D" w:rsidRDefault="00623565" w:rsidP="005F481D">
                  <w:pPr>
                    <w:tabs>
                      <w:tab w:val="left" w:pos="3432"/>
                    </w:tabs>
                    <w:spacing w:before="40" w:after="40"/>
                    <w:rPr>
                      <w:rFonts w:ascii="MS Gothic" w:eastAsia="MS Gothic" w:hAnsi="MS Gothic"/>
                      <w:sz w:val="16"/>
                      <w:szCs w:val="16"/>
                      <w:lang w:eastAsia="de-CH"/>
                    </w:rPr>
                  </w:pPr>
                  <w:sdt>
                    <w:sdtPr>
                      <w:rPr>
                        <w:sz w:val="16"/>
                        <w:szCs w:val="16"/>
                        <w:lang w:eastAsia="de-CH"/>
                      </w:rPr>
                      <w:id w:val="885293913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3A156D" w:rsidRPr="00221B91">
                        <w:rPr>
                          <w:rFonts w:ascii="MS Gothic" w:eastAsia="MS Gothic" w:hAnsi="MS Gothic" w:hint="eastAsia"/>
                          <w:sz w:val="16"/>
                          <w:szCs w:val="16"/>
                          <w:lang w:eastAsia="de-CH"/>
                        </w:rPr>
                        <w:t>☐</w:t>
                      </w:r>
                    </w:sdtContent>
                  </w:sdt>
                </w:p>
              </w:tc>
              <w:tc>
                <w:tcPr>
                  <w:tcW w:w="399" w:type="dxa"/>
                </w:tcPr>
                <w:p w14:paraId="25948E1E" w14:textId="222D1724" w:rsidR="003A156D" w:rsidRDefault="003A156D" w:rsidP="005F481D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>
                    <w:rPr>
                      <w:sz w:val="16"/>
                      <w:szCs w:val="16"/>
                      <w:lang w:eastAsia="de-CH"/>
                    </w:rPr>
                    <w:t>F</w:t>
                  </w:r>
                  <w:r w:rsidR="00DB0676">
                    <w:rPr>
                      <w:sz w:val="16"/>
                      <w:szCs w:val="16"/>
                      <w:lang w:eastAsia="de-CH"/>
                    </w:rPr>
                    <w:t>3</w:t>
                  </w:r>
                </w:p>
              </w:tc>
              <w:tc>
                <w:tcPr>
                  <w:tcW w:w="3888" w:type="dxa"/>
                </w:tcPr>
                <w:p w14:paraId="4F1CDCFB" w14:textId="77777777" w:rsidR="003A156D" w:rsidRDefault="003A156D" w:rsidP="005F481D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val="en-US" w:eastAsia="de-CH"/>
                    </w:rPr>
                  </w:pPr>
                  <w:r>
                    <w:rPr>
                      <w:sz w:val="16"/>
                      <w:szCs w:val="16"/>
                      <w:lang w:val="en-US" w:eastAsia="de-CH"/>
                    </w:rPr>
                    <w:t>Wildvergrämer mit Duftstoffen</w:t>
                  </w:r>
                </w:p>
              </w:tc>
              <w:tc>
                <w:tcPr>
                  <w:tcW w:w="755" w:type="dxa"/>
                </w:tcPr>
                <w:p w14:paraId="215658FC" w14:textId="77777777" w:rsidR="003A156D" w:rsidRDefault="003A156D" w:rsidP="005F481D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val="en-US" w:eastAsia="de-CH"/>
                    </w:rPr>
                  </w:pPr>
                  <w:r>
                    <w:rPr>
                      <w:sz w:val="16"/>
                      <w:szCs w:val="16"/>
                      <w:lang w:val="en-US" w:eastAsia="de-CH"/>
                    </w:rPr>
                    <w:t>Anzahl</w:t>
                  </w:r>
                </w:p>
              </w:tc>
              <w:tc>
                <w:tcPr>
                  <w:tcW w:w="1277" w:type="dxa"/>
                </w:tcPr>
                <w:p w14:paraId="08A0802F" w14:textId="77777777" w:rsidR="003A156D" w:rsidRPr="00A10502" w:rsidRDefault="003A156D" w:rsidP="005F481D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val="en-US" w:eastAsia="de-CH"/>
                    </w:rPr>
                  </w:pPr>
                </w:p>
              </w:tc>
            </w:tr>
            <w:tr w:rsidR="00C25941" w:rsidRPr="001622E3" w14:paraId="5EF006A6" w14:textId="77777777" w:rsidTr="00536D6B">
              <w:tc>
                <w:tcPr>
                  <w:tcW w:w="295" w:type="dxa"/>
                </w:tcPr>
                <w:p w14:paraId="2A2ABFA5" w14:textId="6AB8D422" w:rsidR="00C25941" w:rsidRPr="00221B91" w:rsidRDefault="00623565" w:rsidP="00EB0759">
                  <w:pPr>
                    <w:tabs>
                      <w:tab w:val="left" w:pos="3432"/>
                    </w:tabs>
                    <w:spacing w:before="40" w:after="40"/>
                    <w:rPr>
                      <w:rFonts w:ascii="MS Gothic" w:eastAsia="MS Gothic" w:hAnsi="MS Gothic"/>
                      <w:sz w:val="16"/>
                      <w:szCs w:val="16"/>
                      <w:lang w:eastAsia="de-CH"/>
                    </w:rPr>
                  </w:pPr>
                  <w:sdt>
                    <w:sdtPr>
                      <w:rPr>
                        <w:sz w:val="16"/>
                        <w:szCs w:val="16"/>
                        <w:lang w:eastAsia="de-CH"/>
                      </w:rPr>
                      <w:id w:val="917450986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BA4F8B" w:rsidRPr="00221B91">
                        <w:rPr>
                          <w:rFonts w:ascii="MS Gothic" w:eastAsia="MS Gothic" w:hAnsi="MS Gothic" w:hint="eastAsia"/>
                          <w:sz w:val="16"/>
                          <w:szCs w:val="16"/>
                          <w:lang w:eastAsia="de-CH"/>
                        </w:rPr>
                        <w:t>☐</w:t>
                      </w:r>
                    </w:sdtContent>
                  </w:sdt>
                </w:p>
              </w:tc>
              <w:tc>
                <w:tcPr>
                  <w:tcW w:w="399" w:type="dxa"/>
                </w:tcPr>
                <w:p w14:paraId="4506EE63" w14:textId="42CF5C33" w:rsidR="00C25941" w:rsidRDefault="00E21D01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>
                    <w:rPr>
                      <w:sz w:val="16"/>
                      <w:szCs w:val="16"/>
                      <w:lang w:eastAsia="de-CH"/>
                    </w:rPr>
                    <w:t>G</w:t>
                  </w:r>
                  <w:r w:rsidR="00B67EFF">
                    <w:rPr>
                      <w:sz w:val="16"/>
                      <w:szCs w:val="16"/>
                      <w:lang w:eastAsia="de-CH"/>
                    </w:rPr>
                    <w:t>1</w:t>
                  </w:r>
                </w:p>
              </w:tc>
              <w:tc>
                <w:tcPr>
                  <w:tcW w:w="3888" w:type="dxa"/>
                </w:tcPr>
                <w:p w14:paraId="35F436D0" w14:textId="1E9F5370" w:rsidR="00C25941" w:rsidRDefault="001D723C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val="en-US" w:eastAsia="de-CH"/>
                    </w:rPr>
                  </w:pPr>
                  <w:r>
                    <w:rPr>
                      <w:sz w:val="16"/>
                      <w:szCs w:val="16"/>
                      <w:lang w:val="en-US" w:eastAsia="de-CH"/>
                    </w:rPr>
                    <w:t>Betonkl</w:t>
                  </w:r>
                  <w:r w:rsidR="003A6E75">
                    <w:rPr>
                      <w:sz w:val="16"/>
                      <w:szCs w:val="16"/>
                      <w:lang w:val="en-US" w:eastAsia="de-CH"/>
                    </w:rPr>
                    <w:t>otz</w:t>
                  </w:r>
                  <w:r w:rsidR="005065CD">
                    <w:rPr>
                      <w:sz w:val="16"/>
                      <w:szCs w:val="16"/>
                      <w:lang w:val="en-US" w:eastAsia="de-CH"/>
                    </w:rPr>
                    <w:t xml:space="preserve"> (Durchfahr</w:t>
                  </w:r>
                  <w:r w:rsidR="0058491A">
                    <w:rPr>
                      <w:sz w:val="16"/>
                      <w:szCs w:val="16"/>
                      <w:lang w:val="en-US" w:eastAsia="de-CH"/>
                    </w:rPr>
                    <w:t>hindernis)</w:t>
                  </w:r>
                </w:p>
              </w:tc>
              <w:tc>
                <w:tcPr>
                  <w:tcW w:w="755" w:type="dxa"/>
                </w:tcPr>
                <w:p w14:paraId="74E7A426" w14:textId="1AA33A04" w:rsidR="00C25941" w:rsidRDefault="003A6E75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val="en-US" w:eastAsia="de-CH"/>
                    </w:rPr>
                  </w:pPr>
                  <w:r>
                    <w:rPr>
                      <w:sz w:val="16"/>
                      <w:szCs w:val="16"/>
                      <w:lang w:val="en-US" w:eastAsia="de-CH"/>
                    </w:rPr>
                    <w:t>Anzahl</w:t>
                  </w:r>
                </w:p>
              </w:tc>
              <w:tc>
                <w:tcPr>
                  <w:tcW w:w="1277" w:type="dxa"/>
                </w:tcPr>
                <w:p w14:paraId="759136CB" w14:textId="77777777" w:rsidR="00C25941" w:rsidRPr="00A10502" w:rsidRDefault="00C25941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val="en-US" w:eastAsia="de-CH"/>
                    </w:rPr>
                  </w:pPr>
                </w:p>
              </w:tc>
            </w:tr>
            <w:tr w:rsidR="001D723C" w:rsidRPr="001622E3" w14:paraId="4B5D509B" w14:textId="77777777" w:rsidTr="00536D6B">
              <w:tc>
                <w:tcPr>
                  <w:tcW w:w="295" w:type="dxa"/>
                </w:tcPr>
                <w:p w14:paraId="728A9239" w14:textId="010B1F88" w:rsidR="001D723C" w:rsidRPr="00221B91" w:rsidRDefault="00623565" w:rsidP="00EB0759">
                  <w:pPr>
                    <w:tabs>
                      <w:tab w:val="left" w:pos="3432"/>
                    </w:tabs>
                    <w:spacing w:before="40" w:after="40"/>
                    <w:rPr>
                      <w:rFonts w:ascii="MS Gothic" w:eastAsia="MS Gothic" w:hAnsi="MS Gothic"/>
                      <w:sz w:val="16"/>
                      <w:szCs w:val="16"/>
                      <w:lang w:eastAsia="de-CH"/>
                    </w:rPr>
                  </w:pPr>
                  <w:sdt>
                    <w:sdtPr>
                      <w:rPr>
                        <w:sz w:val="16"/>
                        <w:szCs w:val="16"/>
                        <w:lang w:eastAsia="de-CH"/>
                      </w:rPr>
                      <w:id w:val="798025577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BA4F8B" w:rsidRPr="00221B91">
                        <w:rPr>
                          <w:rFonts w:ascii="MS Gothic" w:eastAsia="MS Gothic" w:hAnsi="MS Gothic" w:hint="eastAsia"/>
                          <w:sz w:val="16"/>
                          <w:szCs w:val="16"/>
                          <w:lang w:eastAsia="de-CH"/>
                        </w:rPr>
                        <w:t>☐</w:t>
                      </w:r>
                    </w:sdtContent>
                  </w:sdt>
                </w:p>
              </w:tc>
              <w:tc>
                <w:tcPr>
                  <w:tcW w:w="399" w:type="dxa"/>
                </w:tcPr>
                <w:p w14:paraId="491893EF" w14:textId="5E750A4B" w:rsidR="001D723C" w:rsidRDefault="00B67EFF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>
                    <w:rPr>
                      <w:sz w:val="16"/>
                      <w:szCs w:val="16"/>
                      <w:lang w:eastAsia="de-CH"/>
                    </w:rPr>
                    <w:t>G2</w:t>
                  </w:r>
                </w:p>
              </w:tc>
              <w:tc>
                <w:tcPr>
                  <w:tcW w:w="3888" w:type="dxa"/>
                </w:tcPr>
                <w:p w14:paraId="4EF02226" w14:textId="5FD1B5EA" w:rsidR="001D723C" w:rsidRDefault="001D723C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val="en-US" w:eastAsia="de-CH"/>
                    </w:rPr>
                  </w:pPr>
                  <w:r>
                    <w:rPr>
                      <w:sz w:val="16"/>
                      <w:szCs w:val="16"/>
                      <w:lang w:val="en-US" w:eastAsia="de-CH"/>
                    </w:rPr>
                    <w:t>Signalisation</w:t>
                  </w:r>
                  <w:r w:rsidR="0058491A">
                    <w:rPr>
                      <w:sz w:val="16"/>
                      <w:szCs w:val="16"/>
                      <w:lang w:val="en-US" w:eastAsia="de-CH"/>
                    </w:rPr>
                    <w:t>stafel (</w:t>
                  </w:r>
                  <w:r w:rsidR="004146EF">
                    <w:rPr>
                      <w:sz w:val="16"/>
                      <w:szCs w:val="16"/>
                      <w:lang w:val="en-US" w:eastAsia="de-CH"/>
                    </w:rPr>
                    <w:t xml:space="preserve">zB. </w:t>
                  </w:r>
                  <w:r>
                    <w:rPr>
                      <w:sz w:val="16"/>
                      <w:szCs w:val="16"/>
                      <w:lang w:val="en-US" w:eastAsia="de-CH"/>
                    </w:rPr>
                    <w:t>Fahrverbot</w:t>
                  </w:r>
                  <w:r w:rsidR="004146EF">
                    <w:rPr>
                      <w:sz w:val="16"/>
                      <w:szCs w:val="16"/>
                      <w:lang w:val="en-US" w:eastAsia="de-CH"/>
                    </w:rPr>
                    <w:t xml:space="preserve">, </w:t>
                  </w:r>
                  <w:r w:rsidR="0058491A">
                    <w:rPr>
                      <w:sz w:val="16"/>
                      <w:szCs w:val="16"/>
                      <w:lang w:val="en-US" w:eastAsia="de-CH"/>
                    </w:rPr>
                    <w:t>Umleitung)</w:t>
                  </w:r>
                </w:p>
              </w:tc>
              <w:tc>
                <w:tcPr>
                  <w:tcW w:w="755" w:type="dxa"/>
                </w:tcPr>
                <w:p w14:paraId="6D5ADBFA" w14:textId="6C70EE0B" w:rsidR="001D723C" w:rsidRDefault="003A6E75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val="en-US" w:eastAsia="de-CH"/>
                    </w:rPr>
                  </w:pPr>
                  <w:r>
                    <w:rPr>
                      <w:sz w:val="16"/>
                      <w:szCs w:val="16"/>
                      <w:lang w:val="en-US" w:eastAsia="de-CH"/>
                    </w:rPr>
                    <w:t>Anzahl</w:t>
                  </w:r>
                </w:p>
              </w:tc>
              <w:tc>
                <w:tcPr>
                  <w:tcW w:w="1277" w:type="dxa"/>
                </w:tcPr>
                <w:p w14:paraId="51B5ED4C" w14:textId="77777777" w:rsidR="001D723C" w:rsidRPr="00A10502" w:rsidRDefault="001D723C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val="en-US" w:eastAsia="de-CH"/>
                    </w:rPr>
                  </w:pPr>
                </w:p>
              </w:tc>
            </w:tr>
            <w:tr w:rsidR="001D723C" w:rsidRPr="001622E3" w14:paraId="6A171F39" w14:textId="77777777" w:rsidTr="00536D6B">
              <w:tc>
                <w:tcPr>
                  <w:tcW w:w="295" w:type="dxa"/>
                </w:tcPr>
                <w:p w14:paraId="3C721942" w14:textId="21754A05" w:rsidR="001D723C" w:rsidRPr="00221B91" w:rsidRDefault="00623565" w:rsidP="00EB0759">
                  <w:pPr>
                    <w:tabs>
                      <w:tab w:val="left" w:pos="3432"/>
                    </w:tabs>
                    <w:spacing w:before="40" w:after="40"/>
                    <w:rPr>
                      <w:rFonts w:ascii="MS Gothic" w:eastAsia="MS Gothic" w:hAnsi="MS Gothic"/>
                      <w:sz w:val="16"/>
                      <w:szCs w:val="16"/>
                      <w:lang w:eastAsia="de-CH"/>
                    </w:rPr>
                  </w:pPr>
                  <w:sdt>
                    <w:sdtPr>
                      <w:rPr>
                        <w:sz w:val="16"/>
                        <w:szCs w:val="16"/>
                        <w:lang w:eastAsia="de-CH"/>
                      </w:rPr>
                      <w:id w:val="1942036262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BA4F8B" w:rsidRPr="00221B91">
                        <w:rPr>
                          <w:rFonts w:ascii="MS Gothic" w:eastAsia="MS Gothic" w:hAnsi="MS Gothic" w:hint="eastAsia"/>
                          <w:sz w:val="16"/>
                          <w:szCs w:val="16"/>
                          <w:lang w:eastAsia="de-CH"/>
                        </w:rPr>
                        <w:t>☐</w:t>
                      </w:r>
                    </w:sdtContent>
                  </w:sdt>
                </w:p>
              </w:tc>
              <w:tc>
                <w:tcPr>
                  <w:tcW w:w="399" w:type="dxa"/>
                </w:tcPr>
                <w:p w14:paraId="003FBD3E" w14:textId="0743ADA4" w:rsidR="001D723C" w:rsidRDefault="00B67EFF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>
                    <w:rPr>
                      <w:sz w:val="16"/>
                      <w:szCs w:val="16"/>
                      <w:lang w:eastAsia="de-CH"/>
                    </w:rPr>
                    <w:t>G3</w:t>
                  </w:r>
                </w:p>
              </w:tc>
              <w:tc>
                <w:tcPr>
                  <w:tcW w:w="3888" w:type="dxa"/>
                </w:tcPr>
                <w:p w14:paraId="284B92D8" w14:textId="41DB36D5" w:rsidR="001D723C" w:rsidRDefault="001216EC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val="en-US" w:eastAsia="de-CH"/>
                    </w:rPr>
                  </w:pPr>
                  <w:r>
                    <w:rPr>
                      <w:sz w:val="16"/>
                      <w:szCs w:val="16"/>
                      <w:lang w:val="en-US" w:eastAsia="de-CH"/>
                    </w:rPr>
                    <w:t>Informationstafel</w:t>
                  </w:r>
                </w:p>
              </w:tc>
              <w:tc>
                <w:tcPr>
                  <w:tcW w:w="755" w:type="dxa"/>
                </w:tcPr>
                <w:p w14:paraId="764D3F75" w14:textId="2AF01D0A" w:rsidR="001D723C" w:rsidRDefault="003A6E75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val="en-US" w:eastAsia="de-CH"/>
                    </w:rPr>
                  </w:pPr>
                  <w:r>
                    <w:rPr>
                      <w:sz w:val="16"/>
                      <w:szCs w:val="16"/>
                      <w:lang w:val="en-US" w:eastAsia="de-CH"/>
                    </w:rPr>
                    <w:t>Anzahl</w:t>
                  </w:r>
                </w:p>
              </w:tc>
              <w:tc>
                <w:tcPr>
                  <w:tcW w:w="1277" w:type="dxa"/>
                </w:tcPr>
                <w:p w14:paraId="0C8875AD" w14:textId="77777777" w:rsidR="001D723C" w:rsidRPr="00A10502" w:rsidRDefault="001D723C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val="en-US" w:eastAsia="de-CH"/>
                    </w:rPr>
                  </w:pPr>
                </w:p>
              </w:tc>
            </w:tr>
            <w:tr w:rsidR="00886BE6" w:rsidRPr="001622E3" w14:paraId="06DA5AF7" w14:textId="77777777" w:rsidTr="005F481D">
              <w:tc>
                <w:tcPr>
                  <w:tcW w:w="295" w:type="dxa"/>
                </w:tcPr>
                <w:p w14:paraId="19AE98FF" w14:textId="77777777" w:rsidR="00886BE6" w:rsidRDefault="00623565" w:rsidP="005F481D">
                  <w:pPr>
                    <w:tabs>
                      <w:tab w:val="left" w:pos="3432"/>
                    </w:tabs>
                    <w:spacing w:before="40" w:after="40"/>
                    <w:rPr>
                      <w:rFonts w:ascii="MS Gothic" w:eastAsia="MS Gothic" w:hAnsi="MS Gothic"/>
                      <w:sz w:val="16"/>
                      <w:szCs w:val="16"/>
                      <w:lang w:eastAsia="de-CH"/>
                    </w:rPr>
                  </w:pPr>
                  <w:sdt>
                    <w:sdtPr>
                      <w:rPr>
                        <w:sz w:val="16"/>
                        <w:szCs w:val="16"/>
                        <w:lang w:eastAsia="de-CH"/>
                      </w:rPr>
                      <w:id w:val="-451483258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886BE6">
                        <w:rPr>
                          <w:rFonts w:ascii="MS Gothic" w:eastAsia="MS Gothic" w:hAnsi="MS Gothic" w:hint="eastAsia"/>
                          <w:sz w:val="16"/>
                          <w:szCs w:val="16"/>
                          <w:lang w:eastAsia="de-CH"/>
                        </w:rPr>
                        <w:t>☐</w:t>
                      </w:r>
                    </w:sdtContent>
                  </w:sdt>
                </w:p>
              </w:tc>
              <w:tc>
                <w:tcPr>
                  <w:tcW w:w="399" w:type="dxa"/>
                </w:tcPr>
                <w:p w14:paraId="5A303EA9" w14:textId="6A16CFB4" w:rsidR="00886BE6" w:rsidRDefault="00DB0676" w:rsidP="005F481D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>
                    <w:rPr>
                      <w:sz w:val="16"/>
                      <w:szCs w:val="16"/>
                      <w:lang w:eastAsia="de-CH"/>
                    </w:rPr>
                    <w:t>G</w:t>
                  </w:r>
                  <w:r w:rsidR="00886BE6">
                    <w:rPr>
                      <w:sz w:val="16"/>
                      <w:szCs w:val="16"/>
                      <w:lang w:eastAsia="de-CH"/>
                    </w:rPr>
                    <w:t>4</w:t>
                  </w:r>
                </w:p>
              </w:tc>
              <w:tc>
                <w:tcPr>
                  <w:tcW w:w="3888" w:type="dxa"/>
                </w:tcPr>
                <w:p w14:paraId="07E0B2F0" w14:textId="4C4A88A9" w:rsidR="00886BE6" w:rsidRDefault="00886BE6" w:rsidP="005F481D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val="en-US" w:eastAsia="de-CH"/>
                    </w:rPr>
                  </w:pPr>
                  <w:r>
                    <w:rPr>
                      <w:sz w:val="16"/>
                      <w:szCs w:val="16"/>
                      <w:lang w:val="en-US" w:eastAsia="de-CH"/>
                    </w:rPr>
                    <w:t>Röhre für Kleinlebewesen</w:t>
                  </w:r>
                </w:p>
              </w:tc>
              <w:tc>
                <w:tcPr>
                  <w:tcW w:w="755" w:type="dxa"/>
                </w:tcPr>
                <w:p w14:paraId="523D56FC" w14:textId="77777777" w:rsidR="00886BE6" w:rsidRDefault="00886BE6" w:rsidP="005F481D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val="en-US" w:eastAsia="de-CH"/>
                    </w:rPr>
                  </w:pPr>
                  <w:r>
                    <w:rPr>
                      <w:sz w:val="16"/>
                      <w:szCs w:val="16"/>
                      <w:lang w:val="en-US" w:eastAsia="de-CH"/>
                    </w:rPr>
                    <w:t>Anzahl</w:t>
                  </w:r>
                </w:p>
              </w:tc>
              <w:tc>
                <w:tcPr>
                  <w:tcW w:w="1277" w:type="dxa"/>
                </w:tcPr>
                <w:p w14:paraId="163EEB6C" w14:textId="77777777" w:rsidR="00886BE6" w:rsidRPr="00A10502" w:rsidRDefault="00886BE6" w:rsidP="005F481D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val="en-US" w:eastAsia="de-CH"/>
                    </w:rPr>
                  </w:pPr>
                </w:p>
              </w:tc>
            </w:tr>
            <w:tr w:rsidR="00EC3537" w:rsidRPr="001622E3" w14:paraId="3813EDA0" w14:textId="77777777" w:rsidTr="00536D6B">
              <w:tc>
                <w:tcPr>
                  <w:tcW w:w="295" w:type="dxa"/>
                </w:tcPr>
                <w:p w14:paraId="4A543B8A" w14:textId="77777777" w:rsidR="00EC3537" w:rsidRPr="00221B91" w:rsidRDefault="00EC3537" w:rsidP="00EB0759">
                  <w:pPr>
                    <w:tabs>
                      <w:tab w:val="left" w:pos="3432"/>
                    </w:tabs>
                    <w:spacing w:before="40" w:after="40"/>
                    <w:rPr>
                      <w:rFonts w:ascii="MS Gothic" w:eastAsia="MS Gothic" w:hAnsi="MS Gothic"/>
                      <w:sz w:val="16"/>
                      <w:szCs w:val="16"/>
                      <w:lang w:eastAsia="de-CH"/>
                    </w:rPr>
                  </w:pPr>
                </w:p>
              </w:tc>
              <w:tc>
                <w:tcPr>
                  <w:tcW w:w="399" w:type="dxa"/>
                </w:tcPr>
                <w:p w14:paraId="1C7CF972" w14:textId="77777777" w:rsidR="00EC3537" w:rsidRDefault="00EC3537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</w:p>
              </w:tc>
              <w:tc>
                <w:tcPr>
                  <w:tcW w:w="3888" w:type="dxa"/>
                </w:tcPr>
                <w:p w14:paraId="017A5BDE" w14:textId="5D50DA4F" w:rsidR="00EC3537" w:rsidRPr="003220BD" w:rsidRDefault="00EC3537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</w:p>
              </w:tc>
              <w:tc>
                <w:tcPr>
                  <w:tcW w:w="755" w:type="dxa"/>
                </w:tcPr>
                <w:p w14:paraId="4E22F1C5" w14:textId="77777777" w:rsidR="00EC3537" w:rsidRPr="003220BD" w:rsidRDefault="00EC3537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</w:p>
              </w:tc>
              <w:tc>
                <w:tcPr>
                  <w:tcW w:w="1277" w:type="dxa"/>
                </w:tcPr>
                <w:p w14:paraId="2DA1ED28" w14:textId="77777777" w:rsidR="00EC3537" w:rsidRPr="00A10502" w:rsidRDefault="00EC3537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</w:p>
              </w:tc>
            </w:tr>
          </w:tbl>
          <w:p w14:paraId="5ABBBF43" w14:textId="7FE11AB3" w:rsidR="00EF7B87" w:rsidRPr="001001AA" w:rsidRDefault="00EF7B87" w:rsidP="00EB0759">
            <w:pPr>
              <w:tabs>
                <w:tab w:val="left" w:pos="3432"/>
              </w:tabs>
              <w:spacing w:before="40" w:after="40"/>
              <w:rPr>
                <w:sz w:val="16"/>
                <w:szCs w:val="16"/>
                <w:lang w:eastAsia="de-CH"/>
              </w:rPr>
            </w:pPr>
          </w:p>
        </w:tc>
      </w:tr>
      <w:tr w:rsidR="00710EE3" w:rsidRPr="00F267BF" w14:paraId="7A6B4A92" w14:textId="77777777" w:rsidTr="00104BAB">
        <w:trPr>
          <w:trHeight w:val="170"/>
        </w:trPr>
        <w:tc>
          <w:tcPr>
            <w:tcW w:w="1516" w:type="dxa"/>
          </w:tcPr>
          <w:p w14:paraId="2B4EAD9B" w14:textId="63126880" w:rsidR="00710EE3" w:rsidRDefault="00710EE3" w:rsidP="0023170D">
            <w:pPr>
              <w:spacing w:before="40" w:after="40"/>
              <w:rPr>
                <w:sz w:val="16"/>
                <w:szCs w:val="16"/>
                <w:lang w:eastAsia="de-CH"/>
              </w:rPr>
            </w:pPr>
            <w:r>
              <w:rPr>
                <w:sz w:val="16"/>
                <w:szCs w:val="16"/>
                <w:lang w:eastAsia="de-CH"/>
              </w:rPr>
              <w:t>Bemerkungen</w:t>
            </w:r>
            <w:r w:rsidR="00C57C60">
              <w:rPr>
                <w:sz w:val="16"/>
                <w:szCs w:val="16"/>
                <w:lang w:eastAsia="de-CH"/>
              </w:rPr>
              <w:t xml:space="preserve"> / Hinweise</w:t>
            </w:r>
          </w:p>
        </w:tc>
        <w:tc>
          <w:tcPr>
            <w:tcW w:w="7546" w:type="dxa"/>
            <w:gridSpan w:val="2"/>
          </w:tcPr>
          <w:p w14:paraId="25CD413D" w14:textId="77777777" w:rsidR="00710EE3" w:rsidRDefault="00710EE3" w:rsidP="00A10502">
            <w:pPr>
              <w:tabs>
                <w:tab w:val="left" w:pos="3432"/>
              </w:tabs>
              <w:spacing w:before="40" w:after="40"/>
              <w:rPr>
                <w:sz w:val="16"/>
                <w:szCs w:val="16"/>
                <w:lang w:eastAsia="de-CH"/>
              </w:rPr>
            </w:pPr>
          </w:p>
          <w:p w14:paraId="66402197" w14:textId="77777777" w:rsidR="00A10502" w:rsidRDefault="00A10502" w:rsidP="00A10502">
            <w:pPr>
              <w:tabs>
                <w:tab w:val="left" w:pos="3432"/>
              </w:tabs>
              <w:spacing w:before="40" w:after="40"/>
              <w:rPr>
                <w:sz w:val="16"/>
                <w:szCs w:val="16"/>
                <w:lang w:eastAsia="de-CH"/>
              </w:rPr>
            </w:pPr>
          </w:p>
          <w:p w14:paraId="001EFCD1" w14:textId="77777777" w:rsidR="00A10502" w:rsidRDefault="00A10502" w:rsidP="00A10502">
            <w:pPr>
              <w:tabs>
                <w:tab w:val="left" w:pos="3432"/>
              </w:tabs>
              <w:spacing w:before="40" w:after="40"/>
              <w:rPr>
                <w:sz w:val="16"/>
                <w:szCs w:val="16"/>
                <w:lang w:eastAsia="de-CH"/>
              </w:rPr>
            </w:pPr>
          </w:p>
          <w:p w14:paraId="7D9440F8" w14:textId="77777777" w:rsidR="00A10502" w:rsidRDefault="00A10502" w:rsidP="00A10502">
            <w:pPr>
              <w:tabs>
                <w:tab w:val="left" w:pos="3432"/>
              </w:tabs>
              <w:spacing w:before="40" w:after="40"/>
              <w:rPr>
                <w:sz w:val="16"/>
                <w:szCs w:val="16"/>
                <w:lang w:eastAsia="de-CH"/>
              </w:rPr>
            </w:pPr>
          </w:p>
          <w:p w14:paraId="3B78B441" w14:textId="77777777" w:rsidR="00A10502" w:rsidRDefault="00A10502" w:rsidP="00A10502">
            <w:pPr>
              <w:tabs>
                <w:tab w:val="left" w:pos="3432"/>
              </w:tabs>
              <w:spacing w:before="40" w:after="40"/>
              <w:rPr>
                <w:sz w:val="16"/>
                <w:szCs w:val="16"/>
                <w:lang w:eastAsia="de-CH"/>
              </w:rPr>
            </w:pPr>
          </w:p>
          <w:p w14:paraId="650D9DD7" w14:textId="77777777" w:rsidR="00A10502" w:rsidRDefault="00A10502" w:rsidP="00A10502">
            <w:pPr>
              <w:tabs>
                <w:tab w:val="left" w:pos="3432"/>
              </w:tabs>
              <w:spacing w:before="40" w:after="40"/>
              <w:rPr>
                <w:sz w:val="16"/>
                <w:szCs w:val="16"/>
                <w:lang w:eastAsia="de-CH"/>
              </w:rPr>
            </w:pPr>
          </w:p>
          <w:p w14:paraId="0466E4FC" w14:textId="77777777" w:rsidR="00A10502" w:rsidRPr="00A10502" w:rsidRDefault="00A10502" w:rsidP="00A10502">
            <w:pPr>
              <w:tabs>
                <w:tab w:val="left" w:pos="3432"/>
              </w:tabs>
              <w:spacing w:before="40" w:after="40"/>
              <w:rPr>
                <w:sz w:val="16"/>
                <w:szCs w:val="16"/>
                <w:lang w:eastAsia="de-CH"/>
              </w:rPr>
            </w:pPr>
          </w:p>
        </w:tc>
      </w:tr>
      <w:tr w:rsidR="00395396" w:rsidRPr="00F267BF" w14:paraId="108D97B1" w14:textId="77777777" w:rsidTr="00104BAB">
        <w:trPr>
          <w:trHeight w:val="170"/>
        </w:trPr>
        <w:tc>
          <w:tcPr>
            <w:tcW w:w="1516" w:type="dxa"/>
          </w:tcPr>
          <w:p w14:paraId="467313A3" w14:textId="77777777" w:rsidR="00395396" w:rsidRPr="00280A57" w:rsidRDefault="00395396" w:rsidP="0023170D">
            <w:pPr>
              <w:spacing w:before="40" w:after="40"/>
              <w:rPr>
                <w:sz w:val="16"/>
                <w:szCs w:val="16"/>
                <w:lang w:eastAsia="de-CH"/>
              </w:rPr>
            </w:pPr>
            <w:r w:rsidRPr="00280A57">
              <w:rPr>
                <w:sz w:val="16"/>
                <w:szCs w:val="16"/>
                <w:lang w:eastAsia="de-CH"/>
              </w:rPr>
              <w:t>Schlussbeurteilung</w:t>
            </w:r>
          </w:p>
          <w:p w14:paraId="655B27BE" w14:textId="27273B69" w:rsidR="006F4351" w:rsidRPr="006F4351" w:rsidRDefault="006F4351" w:rsidP="0023170D">
            <w:pPr>
              <w:spacing w:before="40" w:after="40"/>
              <w:rPr>
                <w:sz w:val="16"/>
                <w:szCs w:val="16"/>
                <w:lang w:eastAsia="de-CH"/>
              </w:rPr>
            </w:pPr>
            <w:r w:rsidRPr="006F4351">
              <w:rPr>
                <w:sz w:val="16"/>
                <w:szCs w:val="16"/>
                <w:lang w:eastAsia="de-CH"/>
              </w:rPr>
              <w:t>(</w:t>
            </w:r>
            <w:r>
              <w:rPr>
                <w:sz w:val="16"/>
                <w:szCs w:val="16"/>
                <w:lang w:eastAsia="de-CH"/>
              </w:rPr>
              <w:t>FAKULTATIV)</w:t>
            </w:r>
          </w:p>
          <w:p w14:paraId="2F14146F" w14:textId="77777777" w:rsidR="008F5F12" w:rsidRPr="006F4351" w:rsidRDefault="008F5F12" w:rsidP="0023170D">
            <w:pPr>
              <w:spacing w:before="40" w:after="40"/>
              <w:rPr>
                <w:sz w:val="16"/>
                <w:szCs w:val="16"/>
                <w:lang w:eastAsia="de-CH"/>
              </w:rPr>
            </w:pPr>
          </w:p>
          <w:p w14:paraId="06662EB9" w14:textId="12C42364" w:rsidR="008F5F12" w:rsidRPr="006F4351" w:rsidRDefault="008F5F12" w:rsidP="0023170D">
            <w:pPr>
              <w:spacing w:before="40" w:after="40"/>
              <w:rPr>
                <w:sz w:val="16"/>
                <w:szCs w:val="16"/>
                <w:lang w:eastAsia="de-CH"/>
              </w:rPr>
            </w:pPr>
            <w:r w:rsidRPr="006F4351">
              <w:rPr>
                <w:sz w:val="16"/>
                <w:szCs w:val="16"/>
                <w:lang w:eastAsia="de-CH"/>
              </w:rPr>
              <w:lastRenderedPageBreak/>
              <w:t>Prior</w:t>
            </w:r>
            <w:r w:rsidR="00062F56" w:rsidRPr="006F4351">
              <w:rPr>
                <w:sz w:val="16"/>
                <w:szCs w:val="16"/>
                <w:lang w:eastAsia="de-CH"/>
              </w:rPr>
              <w:t>isierung</w:t>
            </w:r>
            <w:r w:rsidR="00CF20A9" w:rsidRPr="006F4351">
              <w:rPr>
                <w:sz w:val="16"/>
                <w:szCs w:val="16"/>
                <w:lang w:eastAsia="de-CH"/>
              </w:rPr>
              <w:t>smatrix für</w:t>
            </w:r>
            <w:r w:rsidR="00062F56" w:rsidRPr="006F4351">
              <w:rPr>
                <w:sz w:val="16"/>
                <w:szCs w:val="16"/>
                <w:lang w:eastAsia="de-CH"/>
              </w:rPr>
              <w:t xml:space="preserve"> Schliessung</w:t>
            </w:r>
          </w:p>
          <w:p w14:paraId="18786A47" w14:textId="77777777" w:rsidR="008232D7" w:rsidRPr="006F4351" w:rsidRDefault="008232D7" w:rsidP="0023170D">
            <w:pPr>
              <w:spacing w:before="40" w:after="40"/>
              <w:rPr>
                <w:sz w:val="16"/>
                <w:szCs w:val="16"/>
                <w:lang w:eastAsia="de-CH"/>
              </w:rPr>
            </w:pPr>
          </w:p>
          <w:p w14:paraId="2053CF2F" w14:textId="6CCEB69A" w:rsidR="008232D7" w:rsidRPr="006F4351" w:rsidRDefault="008232D7" w:rsidP="0023170D">
            <w:pPr>
              <w:spacing w:before="40" w:after="40"/>
              <w:rPr>
                <w:sz w:val="16"/>
                <w:szCs w:val="16"/>
                <w:lang w:eastAsia="de-CH"/>
              </w:rPr>
            </w:pPr>
            <w:r w:rsidRPr="006F4351">
              <w:rPr>
                <w:sz w:val="16"/>
                <w:szCs w:val="16"/>
                <w:lang w:eastAsia="de-CH"/>
              </w:rPr>
              <w:t>(EINE Auswahl)</w:t>
            </w:r>
          </w:p>
          <w:p w14:paraId="71DDE842" w14:textId="77777777" w:rsidR="008961AF" w:rsidRPr="006F4351" w:rsidRDefault="008961AF" w:rsidP="0023170D">
            <w:pPr>
              <w:spacing w:before="40" w:after="40"/>
              <w:rPr>
                <w:sz w:val="16"/>
                <w:szCs w:val="16"/>
                <w:lang w:eastAsia="de-CH"/>
              </w:rPr>
            </w:pPr>
          </w:p>
          <w:p w14:paraId="16C5D8B8" w14:textId="4494B8E7" w:rsidR="008961AF" w:rsidRPr="006F4351" w:rsidRDefault="008961AF" w:rsidP="0023170D">
            <w:pPr>
              <w:spacing w:before="40" w:after="40"/>
              <w:rPr>
                <w:sz w:val="16"/>
                <w:szCs w:val="16"/>
                <w:lang w:eastAsia="de-CH"/>
              </w:rPr>
            </w:pPr>
          </w:p>
        </w:tc>
        <w:tc>
          <w:tcPr>
            <w:tcW w:w="3996" w:type="dxa"/>
          </w:tcPr>
          <w:tbl>
            <w:tblPr>
              <w:tblStyle w:val="Tabellenraster"/>
              <w:tblW w:w="0" w:type="auto"/>
              <w:tblLook w:val="04A0" w:firstRow="1" w:lastRow="0" w:firstColumn="1" w:lastColumn="0" w:noHBand="0" w:noVBand="1"/>
            </w:tblPr>
            <w:tblGrid>
              <w:gridCol w:w="992"/>
              <w:gridCol w:w="601"/>
              <w:gridCol w:w="601"/>
              <w:gridCol w:w="632"/>
              <w:gridCol w:w="498"/>
              <w:gridCol w:w="574"/>
            </w:tblGrid>
            <w:tr w:rsidR="009740D8" w14:paraId="0B98CFA8" w14:textId="77777777" w:rsidTr="005920DD">
              <w:tc>
                <w:tcPr>
                  <w:tcW w:w="1440" w:type="dxa"/>
                </w:tcPr>
                <w:p w14:paraId="315814CA" w14:textId="77777777" w:rsidR="009740D8" w:rsidRPr="006E1633" w:rsidRDefault="009740D8" w:rsidP="009740D8">
                  <w:pPr>
                    <w:rPr>
                      <w:sz w:val="16"/>
                      <w:szCs w:val="16"/>
                    </w:rPr>
                  </w:pPr>
                  <w:r w:rsidRPr="006E1633">
                    <w:rPr>
                      <w:sz w:val="16"/>
                      <w:szCs w:val="16"/>
                    </w:rPr>
                    <w:lastRenderedPageBreak/>
                    <w:t>EW* \ AS+</w:t>
                  </w:r>
                </w:p>
              </w:tc>
              <w:tc>
                <w:tcPr>
                  <w:tcW w:w="1440" w:type="dxa"/>
                </w:tcPr>
                <w:p w14:paraId="1B226420" w14:textId="77777777" w:rsidR="009740D8" w:rsidRPr="006E1633" w:rsidRDefault="009740D8" w:rsidP="00F01C02">
                  <w:pPr>
                    <w:spacing w:line="240" w:lineRule="auto"/>
                    <w:rPr>
                      <w:sz w:val="16"/>
                      <w:szCs w:val="16"/>
                    </w:rPr>
                  </w:pPr>
                  <w:r w:rsidRPr="006E1633">
                    <w:rPr>
                      <w:sz w:val="16"/>
                      <w:szCs w:val="16"/>
                    </w:rPr>
                    <w:t>sehr hoch</w:t>
                  </w:r>
                </w:p>
              </w:tc>
              <w:tc>
                <w:tcPr>
                  <w:tcW w:w="1440" w:type="dxa"/>
                </w:tcPr>
                <w:p w14:paraId="1167D1D5" w14:textId="77777777" w:rsidR="009740D8" w:rsidRPr="006E1633" w:rsidRDefault="009740D8" w:rsidP="00F01C02">
                  <w:pPr>
                    <w:spacing w:line="240" w:lineRule="auto"/>
                    <w:rPr>
                      <w:sz w:val="16"/>
                      <w:szCs w:val="16"/>
                    </w:rPr>
                  </w:pPr>
                  <w:r w:rsidRPr="006E1633">
                    <w:rPr>
                      <w:sz w:val="16"/>
                      <w:szCs w:val="16"/>
                    </w:rPr>
                    <w:t>hoch</w:t>
                  </w:r>
                </w:p>
              </w:tc>
              <w:tc>
                <w:tcPr>
                  <w:tcW w:w="1440" w:type="dxa"/>
                </w:tcPr>
                <w:p w14:paraId="56E98051" w14:textId="77777777" w:rsidR="009740D8" w:rsidRPr="006E1633" w:rsidRDefault="009740D8" w:rsidP="00F01C02">
                  <w:pPr>
                    <w:spacing w:line="240" w:lineRule="auto"/>
                    <w:rPr>
                      <w:sz w:val="16"/>
                      <w:szCs w:val="16"/>
                    </w:rPr>
                  </w:pPr>
                  <w:r w:rsidRPr="006E1633">
                    <w:rPr>
                      <w:sz w:val="16"/>
                      <w:szCs w:val="16"/>
                    </w:rPr>
                    <w:t>mittel</w:t>
                  </w:r>
                </w:p>
              </w:tc>
              <w:tc>
                <w:tcPr>
                  <w:tcW w:w="1440" w:type="dxa"/>
                </w:tcPr>
                <w:p w14:paraId="56EC7625" w14:textId="77777777" w:rsidR="009740D8" w:rsidRPr="006E1633" w:rsidRDefault="009740D8" w:rsidP="00F01C02">
                  <w:pPr>
                    <w:spacing w:line="240" w:lineRule="auto"/>
                    <w:rPr>
                      <w:sz w:val="16"/>
                      <w:szCs w:val="16"/>
                    </w:rPr>
                  </w:pPr>
                  <w:r w:rsidRPr="006E1633">
                    <w:rPr>
                      <w:sz w:val="16"/>
                      <w:szCs w:val="16"/>
                    </w:rPr>
                    <w:t>tief</w:t>
                  </w:r>
                </w:p>
              </w:tc>
              <w:tc>
                <w:tcPr>
                  <w:tcW w:w="1440" w:type="dxa"/>
                </w:tcPr>
                <w:p w14:paraId="487D57A9" w14:textId="77777777" w:rsidR="009740D8" w:rsidRPr="00F01C02" w:rsidRDefault="009740D8" w:rsidP="00F01C02">
                  <w:pPr>
                    <w:spacing w:line="240" w:lineRule="auto"/>
                    <w:rPr>
                      <w:sz w:val="16"/>
                      <w:szCs w:val="16"/>
                    </w:rPr>
                  </w:pPr>
                  <w:r w:rsidRPr="00F01C02">
                    <w:rPr>
                      <w:sz w:val="16"/>
                      <w:szCs w:val="16"/>
                    </w:rPr>
                    <w:t>sehr tief</w:t>
                  </w:r>
                </w:p>
              </w:tc>
            </w:tr>
            <w:tr w:rsidR="009740D8" w14:paraId="30DB74DA" w14:textId="77777777" w:rsidTr="00D56B34">
              <w:tc>
                <w:tcPr>
                  <w:tcW w:w="1440" w:type="dxa"/>
                </w:tcPr>
                <w:p w14:paraId="00630AAB" w14:textId="093DDE01" w:rsidR="009740D8" w:rsidRPr="006E1633" w:rsidRDefault="002B3313" w:rsidP="00F01C02">
                  <w:pPr>
                    <w:spacing w:line="240" w:lineRule="auto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täglich</w:t>
                  </w:r>
                </w:p>
              </w:tc>
              <w:tc>
                <w:tcPr>
                  <w:tcW w:w="1440" w:type="dxa"/>
                  <w:shd w:val="clear" w:color="auto" w:fill="FFFF00"/>
                </w:tcPr>
                <w:p w14:paraId="729D0328" w14:textId="77777777" w:rsidR="009740D8" w:rsidRPr="006E1633" w:rsidRDefault="009740D8" w:rsidP="009740D8">
                  <w:pPr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1440" w:type="dxa"/>
                  <w:shd w:val="clear" w:color="auto" w:fill="EE0000"/>
                </w:tcPr>
                <w:p w14:paraId="0C8F08DA" w14:textId="77777777" w:rsidR="009740D8" w:rsidRPr="006E1633" w:rsidRDefault="009740D8" w:rsidP="009740D8">
                  <w:pPr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1440" w:type="dxa"/>
                  <w:shd w:val="clear" w:color="auto" w:fill="FF0000"/>
                </w:tcPr>
                <w:p w14:paraId="665343AC" w14:textId="77777777" w:rsidR="009740D8" w:rsidRPr="006E1633" w:rsidRDefault="009740D8" w:rsidP="009740D8">
                  <w:pPr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1440" w:type="dxa"/>
                  <w:shd w:val="clear" w:color="auto" w:fill="FF0000"/>
                </w:tcPr>
                <w:p w14:paraId="23580B55" w14:textId="77777777" w:rsidR="009740D8" w:rsidRPr="006E1633" w:rsidRDefault="009740D8" w:rsidP="009740D8">
                  <w:pPr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1440" w:type="dxa"/>
                  <w:shd w:val="clear" w:color="auto" w:fill="FF0000"/>
                </w:tcPr>
                <w:p w14:paraId="03B77A4C" w14:textId="77777777" w:rsidR="009740D8" w:rsidRDefault="009740D8" w:rsidP="009740D8"/>
              </w:tc>
            </w:tr>
            <w:tr w:rsidR="009740D8" w14:paraId="383C51E0" w14:textId="77777777" w:rsidTr="00D56B34">
              <w:tc>
                <w:tcPr>
                  <w:tcW w:w="1440" w:type="dxa"/>
                </w:tcPr>
                <w:p w14:paraId="6E1E8E5B" w14:textId="42FD4C94" w:rsidR="009740D8" w:rsidRPr="006E1633" w:rsidRDefault="009740D8" w:rsidP="00F01C02">
                  <w:pPr>
                    <w:spacing w:line="240" w:lineRule="auto"/>
                    <w:rPr>
                      <w:sz w:val="16"/>
                      <w:szCs w:val="16"/>
                    </w:rPr>
                  </w:pPr>
                  <w:r w:rsidRPr="006E1633">
                    <w:rPr>
                      <w:sz w:val="16"/>
                      <w:szCs w:val="16"/>
                    </w:rPr>
                    <w:t>w</w:t>
                  </w:r>
                  <w:r w:rsidR="002B3313">
                    <w:rPr>
                      <w:sz w:val="16"/>
                      <w:szCs w:val="16"/>
                    </w:rPr>
                    <w:t>öchentlich</w:t>
                  </w:r>
                </w:p>
              </w:tc>
              <w:tc>
                <w:tcPr>
                  <w:tcW w:w="1440" w:type="dxa"/>
                  <w:shd w:val="clear" w:color="auto" w:fill="FFFF00"/>
                </w:tcPr>
                <w:p w14:paraId="25483DFC" w14:textId="77777777" w:rsidR="009740D8" w:rsidRPr="006E1633" w:rsidRDefault="009740D8" w:rsidP="009740D8">
                  <w:pPr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1440" w:type="dxa"/>
                  <w:shd w:val="clear" w:color="auto" w:fill="FFFF00"/>
                </w:tcPr>
                <w:p w14:paraId="5F7EA903" w14:textId="77777777" w:rsidR="009740D8" w:rsidRPr="006E1633" w:rsidRDefault="009740D8" w:rsidP="009740D8">
                  <w:pPr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1440" w:type="dxa"/>
                  <w:shd w:val="clear" w:color="auto" w:fill="EE0000"/>
                </w:tcPr>
                <w:p w14:paraId="1926C856" w14:textId="77777777" w:rsidR="009740D8" w:rsidRPr="006E1633" w:rsidRDefault="009740D8" w:rsidP="009740D8">
                  <w:pPr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1440" w:type="dxa"/>
                  <w:shd w:val="clear" w:color="auto" w:fill="FF0000"/>
                </w:tcPr>
                <w:p w14:paraId="7FE04276" w14:textId="77777777" w:rsidR="009740D8" w:rsidRPr="006E1633" w:rsidRDefault="009740D8" w:rsidP="009740D8">
                  <w:pPr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1440" w:type="dxa"/>
                  <w:shd w:val="clear" w:color="auto" w:fill="FF0000"/>
                </w:tcPr>
                <w:p w14:paraId="5962A40C" w14:textId="77777777" w:rsidR="009740D8" w:rsidRDefault="009740D8" w:rsidP="009740D8"/>
              </w:tc>
            </w:tr>
            <w:tr w:rsidR="009740D8" w14:paraId="70E3B5C0" w14:textId="77777777" w:rsidTr="005920DD">
              <w:tc>
                <w:tcPr>
                  <w:tcW w:w="1440" w:type="dxa"/>
                </w:tcPr>
                <w:p w14:paraId="7D1DDF54" w14:textId="508FC996" w:rsidR="009740D8" w:rsidRPr="006E1633" w:rsidRDefault="009740D8" w:rsidP="00F01C02">
                  <w:pPr>
                    <w:spacing w:line="240" w:lineRule="auto"/>
                    <w:rPr>
                      <w:sz w:val="16"/>
                      <w:szCs w:val="16"/>
                    </w:rPr>
                  </w:pPr>
                  <w:r w:rsidRPr="006E1633">
                    <w:rPr>
                      <w:sz w:val="16"/>
                      <w:szCs w:val="16"/>
                    </w:rPr>
                    <w:t>m</w:t>
                  </w:r>
                  <w:r w:rsidR="002B3313">
                    <w:rPr>
                      <w:sz w:val="16"/>
                      <w:szCs w:val="16"/>
                    </w:rPr>
                    <w:t>onatlich</w:t>
                  </w:r>
                </w:p>
              </w:tc>
              <w:tc>
                <w:tcPr>
                  <w:tcW w:w="1440" w:type="dxa"/>
                  <w:shd w:val="clear" w:color="auto" w:fill="00FF00"/>
                </w:tcPr>
                <w:p w14:paraId="7E0D9B5D" w14:textId="77777777" w:rsidR="009740D8" w:rsidRPr="006E1633" w:rsidRDefault="009740D8" w:rsidP="009740D8">
                  <w:pPr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1440" w:type="dxa"/>
                  <w:shd w:val="clear" w:color="auto" w:fill="FFFF00"/>
                </w:tcPr>
                <w:p w14:paraId="6B0E36BE" w14:textId="77777777" w:rsidR="009740D8" w:rsidRPr="006E1633" w:rsidRDefault="009740D8" w:rsidP="009740D8">
                  <w:pPr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1440" w:type="dxa"/>
                  <w:shd w:val="clear" w:color="auto" w:fill="FFFF00"/>
                </w:tcPr>
                <w:p w14:paraId="1B570FE3" w14:textId="77777777" w:rsidR="009740D8" w:rsidRPr="006E1633" w:rsidRDefault="009740D8" w:rsidP="009740D8">
                  <w:pPr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1440" w:type="dxa"/>
                  <w:shd w:val="clear" w:color="auto" w:fill="FF0000"/>
                </w:tcPr>
                <w:p w14:paraId="76092A7D" w14:textId="77777777" w:rsidR="009740D8" w:rsidRPr="006E1633" w:rsidRDefault="009740D8" w:rsidP="009740D8">
                  <w:pPr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1440" w:type="dxa"/>
                  <w:shd w:val="clear" w:color="auto" w:fill="FF0000"/>
                </w:tcPr>
                <w:p w14:paraId="58AFF1FF" w14:textId="77777777" w:rsidR="009740D8" w:rsidRDefault="009740D8" w:rsidP="009740D8"/>
              </w:tc>
            </w:tr>
            <w:tr w:rsidR="009740D8" w14:paraId="38767F76" w14:textId="77777777" w:rsidTr="005920DD">
              <w:tc>
                <w:tcPr>
                  <w:tcW w:w="1440" w:type="dxa"/>
                </w:tcPr>
                <w:p w14:paraId="6AC07917" w14:textId="41C19F4C" w:rsidR="009740D8" w:rsidRPr="006E1633" w:rsidRDefault="002B3313" w:rsidP="00F01C02">
                  <w:pPr>
                    <w:spacing w:line="240" w:lineRule="auto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lastRenderedPageBreak/>
                    <w:t>saisonal</w:t>
                  </w:r>
                </w:p>
              </w:tc>
              <w:tc>
                <w:tcPr>
                  <w:tcW w:w="1440" w:type="dxa"/>
                  <w:shd w:val="clear" w:color="auto" w:fill="00FF00"/>
                </w:tcPr>
                <w:p w14:paraId="74F24862" w14:textId="77777777" w:rsidR="009740D8" w:rsidRPr="006E1633" w:rsidRDefault="009740D8" w:rsidP="009740D8">
                  <w:pPr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1440" w:type="dxa"/>
                  <w:shd w:val="clear" w:color="auto" w:fill="00FF00"/>
                </w:tcPr>
                <w:p w14:paraId="0DCFE06D" w14:textId="77777777" w:rsidR="009740D8" w:rsidRPr="006E1633" w:rsidRDefault="009740D8" w:rsidP="009740D8">
                  <w:pPr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1440" w:type="dxa"/>
                  <w:shd w:val="clear" w:color="auto" w:fill="FFFF00"/>
                </w:tcPr>
                <w:p w14:paraId="7AE15CC8" w14:textId="77777777" w:rsidR="009740D8" w:rsidRPr="006E1633" w:rsidRDefault="009740D8" w:rsidP="009740D8">
                  <w:pPr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1440" w:type="dxa"/>
                  <w:shd w:val="clear" w:color="auto" w:fill="FFFF00"/>
                </w:tcPr>
                <w:p w14:paraId="32B164C9" w14:textId="77777777" w:rsidR="009740D8" w:rsidRPr="006E1633" w:rsidRDefault="009740D8" w:rsidP="009740D8">
                  <w:pPr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1440" w:type="dxa"/>
                  <w:shd w:val="clear" w:color="auto" w:fill="FF0000"/>
                </w:tcPr>
                <w:p w14:paraId="5A743DDF" w14:textId="77777777" w:rsidR="009740D8" w:rsidRDefault="009740D8" w:rsidP="009740D8"/>
              </w:tc>
            </w:tr>
            <w:tr w:rsidR="009740D8" w14:paraId="45F13338" w14:textId="77777777" w:rsidTr="005920DD">
              <w:tc>
                <w:tcPr>
                  <w:tcW w:w="1440" w:type="dxa"/>
                </w:tcPr>
                <w:p w14:paraId="3504977A" w14:textId="1A2A11BD" w:rsidR="009740D8" w:rsidRPr="006E1633" w:rsidRDefault="002B3313" w:rsidP="00F01C02">
                  <w:pPr>
                    <w:spacing w:line="240" w:lineRule="auto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s</w:t>
                  </w:r>
                  <w:r w:rsidR="009740D8" w:rsidRPr="006E1633">
                    <w:rPr>
                      <w:sz w:val="16"/>
                      <w:szCs w:val="16"/>
                    </w:rPr>
                    <w:t>ehr unwahr</w:t>
                  </w:r>
                  <w:r w:rsidR="004B3F35">
                    <w:rPr>
                      <w:sz w:val="16"/>
                      <w:szCs w:val="16"/>
                    </w:rPr>
                    <w:t>-</w:t>
                  </w:r>
                  <w:r w:rsidR="009740D8" w:rsidRPr="006E1633">
                    <w:rPr>
                      <w:sz w:val="16"/>
                      <w:szCs w:val="16"/>
                    </w:rPr>
                    <w:t>scheinlich</w:t>
                  </w:r>
                </w:p>
              </w:tc>
              <w:tc>
                <w:tcPr>
                  <w:tcW w:w="1440" w:type="dxa"/>
                  <w:shd w:val="clear" w:color="auto" w:fill="00FF00"/>
                </w:tcPr>
                <w:p w14:paraId="0C33F359" w14:textId="77777777" w:rsidR="009740D8" w:rsidRPr="006E1633" w:rsidRDefault="009740D8" w:rsidP="009740D8">
                  <w:pPr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1440" w:type="dxa"/>
                  <w:shd w:val="clear" w:color="auto" w:fill="00FF00"/>
                </w:tcPr>
                <w:p w14:paraId="400B5082" w14:textId="77777777" w:rsidR="009740D8" w:rsidRPr="006E1633" w:rsidRDefault="009740D8" w:rsidP="009740D8">
                  <w:pPr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1440" w:type="dxa"/>
                  <w:shd w:val="clear" w:color="auto" w:fill="00FF00"/>
                </w:tcPr>
                <w:p w14:paraId="0D1C6764" w14:textId="77777777" w:rsidR="009740D8" w:rsidRPr="006E1633" w:rsidRDefault="009740D8" w:rsidP="009740D8">
                  <w:pPr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1440" w:type="dxa"/>
                  <w:shd w:val="clear" w:color="auto" w:fill="FFFF00"/>
                </w:tcPr>
                <w:p w14:paraId="15B72AD7" w14:textId="77777777" w:rsidR="009740D8" w:rsidRPr="006E1633" w:rsidRDefault="009740D8" w:rsidP="009740D8">
                  <w:pPr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1440" w:type="dxa"/>
                  <w:shd w:val="clear" w:color="auto" w:fill="FFFF00"/>
                </w:tcPr>
                <w:p w14:paraId="2EF346D5" w14:textId="77777777" w:rsidR="009740D8" w:rsidRDefault="009740D8" w:rsidP="009740D8"/>
              </w:tc>
            </w:tr>
          </w:tbl>
          <w:p w14:paraId="46AF9888" w14:textId="77777777" w:rsidR="00395396" w:rsidRDefault="00395396" w:rsidP="00A962A2">
            <w:pPr>
              <w:tabs>
                <w:tab w:val="center" w:pos="3432"/>
              </w:tabs>
              <w:spacing w:before="40" w:after="40"/>
              <w:rPr>
                <w:sz w:val="16"/>
                <w:szCs w:val="16"/>
                <w:lang w:eastAsia="de-CH"/>
              </w:rPr>
            </w:pPr>
          </w:p>
          <w:tbl>
            <w:tblPr>
              <w:tblStyle w:val="Tabellenraster"/>
              <w:tblW w:w="0" w:type="auto"/>
              <w:tblLook w:val="04A0" w:firstRow="1" w:lastRow="0" w:firstColumn="1" w:lastColumn="0" w:noHBand="0" w:noVBand="1"/>
            </w:tblPr>
            <w:tblGrid>
              <w:gridCol w:w="252"/>
              <w:gridCol w:w="2410"/>
            </w:tblGrid>
            <w:tr w:rsidR="008B4666" w14:paraId="0E52D0FC" w14:textId="77777777" w:rsidTr="001A19F3">
              <w:tc>
                <w:tcPr>
                  <w:tcW w:w="252" w:type="dxa"/>
                </w:tcPr>
                <w:p w14:paraId="597B76EA" w14:textId="7CDC110E" w:rsidR="008B4666" w:rsidRDefault="00623565" w:rsidP="008B4666">
                  <w:pPr>
                    <w:rPr>
                      <w:sz w:val="16"/>
                      <w:szCs w:val="16"/>
                    </w:rPr>
                  </w:pPr>
                  <w:sdt>
                    <w:sdtPr>
                      <w:rPr>
                        <w:sz w:val="16"/>
                        <w:szCs w:val="16"/>
                        <w:highlight w:val="red"/>
                        <w:lang w:eastAsia="de-CH"/>
                      </w:rPr>
                      <w:id w:val="1351685536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C31C01">
                        <w:rPr>
                          <w:rFonts w:ascii="MS Gothic" w:eastAsia="MS Gothic" w:hAnsi="MS Gothic" w:hint="eastAsia"/>
                          <w:sz w:val="16"/>
                          <w:szCs w:val="16"/>
                          <w:highlight w:val="red"/>
                          <w:lang w:eastAsia="de-CH"/>
                        </w:rPr>
                        <w:t>☒</w:t>
                      </w:r>
                    </w:sdtContent>
                  </w:sdt>
                </w:p>
              </w:tc>
              <w:tc>
                <w:tcPr>
                  <w:tcW w:w="2410" w:type="dxa"/>
                </w:tcPr>
                <w:p w14:paraId="708DE338" w14:textId="77777777" w:rsidR="008B4666" w:rsidRDefault="008B4666" w:rsidP="008B4666">
                  <w:pPr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 xml:space="preserve">Prio 1 </w:t>
                  </w:r>
                </w:p>
              </w:tc>
            </w:tr>
            <w:tr w:rsidR="008B4666" w14:paraId="69398C86" w14:textId="77777777" w:rsidTr="001A19F3">
              <w:tc>
                <w:tcPr>
                  <w:tcW w:w="252" w:type="dxa"/>
                </w:tcPr>
                <w:p w14:paraId="1A280DEB" w14:textId="627D8A86" w:rsidR="008B4666" w:rsidRPr="005201B7" w:rsidRDefault="00623565" w:rsidP="008B4666">
                  <w:pPr>
                    <w:rPr>
                      <w:rFonts w:ascii="MS Gothic" w:eastAsia="MS Gothic" w:hAnsi="MS Gothic"/>
                      <w:sz w:val="16"/>
                      <w:szCs w:val="16"/>
                      <w:lang w:eastAsia="de-CH"/>
                    </w:rPr>
                  </w:pPr>
                  <w:sdt>
                    <w:sdtPr>
                      <w:rPr>
                        <w:sz w:val="16"/>
                        <w:szCs w:val="16"/>
                        <w:highlight w:val="yellow"/>
                        <w:lang w:eastAsia="de-CH"/>
                      </w:rPr>
                      <w:id w:val="371431181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F56596">
                        <w:rPr>
                          <w:rFonts w:ascii="MS Gothic" w:eastAsia="MS Gothic" w:hAnsi="MS Gothic" w:hint="eastAsia"/>
                          <w:sz w:val="16"/>
                          <w:szCs w:val="16"/>
                          <w:highlight w:val="yellow"/>
                          <w:lang w:eastAsia="de-CH"/>
                        </w:rPr>
                        <w:t>☐</w:t>
                      </w:r>
                    </w:sdtContent>
                  </w:sdt>
                </w:p>
              </w:tc>
              <w:tc>
                <w:tcPr>
                  <w:tcW w:w="2410" w:type="dxa"/>
                </w:tcPr>
                <w:p w14:paraId="0DAAB6F5" w14:textId="77777777" w:rsidR="008B4666" w:rsidRDefault="008B4666" w:rsidP="008B4666">
                  <w:pPr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Prio 2</w:t>
                  </w:r>
                </w:p>
              </w:tc>
            </w:tr>
            <w:tr w:rsidR="008B4666" w14:paraId="4A66E8F4" w14:textId="77777777" w:rsidTr="001A19F3">
              <w:tc>
                <w:tcPr>
                  <w:tcW w:w="252" w:type="dxa"/>
                </w:tcPr>
                <w:p w14:paraId="5FD0E15F" w14:textId="77777777" w:rsidR="008B4666" w:rsidRPr="005201B7" w:rsidRDefault="00623565" w:rsidP="008B4666">
                  <w:pPr>
                    <w:rPr>
                      <w:rFonts w:ascii="MS Gothic" w:eastAsia="MS Gothic" w:hAnsi="MS Gothic"/>
                      <w:sz w:val="16"/>
                      <w:szCs w:val="16"/>
                      <w:lang w:eastAsia="de-CH"/>
                    </w:rPr>
                  </w:pPr>
                  <w:sdt>
                    <w:sdtPr>
                      <w:rPr>
                        <w:sz w:val="16"/>
                        <w:szCs w:val="16"/>
                        <w:highlight w:val="green"/>
                        <w:lang w:eastAsia="de-CH"/>
                      </w:rPr>
                      <w:id w:val="1047955916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8B4666" w:rsidRPr="005201B7">
                        <w:rPr>
                          <w:rFonts w:ascii="MS Gothic" w:eastAsia="MS Gothic" w:hAnsi="MS Gothic" w:hint="eastAsia"/>
                          <w:sz w:val="16"/>
                          <w:szCs w:val="16"/>
                          <w:highlight w:val="green"/>
                          <w:lang w:eastAsia="de-CH"/>
                        </w:rPr>
                        <w:t>☐</w:t>
                      </w:r>
                    </w:sdtContent>
                  </w:sdt>
                </w:p>
              </w:tc>
              <w:tc>
                <w:tcPr>
                  <w:tcW w:w="2410" w:type="dxa"/>
                </w:tcPr>
                <w:p w14:paraId="6B62DA8B" w14:textId="77777777" w:rsidR="008B4666" w:rsidRDefault="008B4666" w:rsidP="008B4666">
                  <w:pPr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Prio 3</w:t>
                  </w:r>
                </w:p>
              </w:tc>
            </w:tr>
            <w:tr w:rsidR="00636688" w14:paraId="6469BCB1" w14:textId="77777777" w:rsidTr="001A19F3">
              <w:tc>
                <w:tcPr>
                  <w:tcW w:w="252" w:type="dxa"/>
                </w:tcPr>
                <w:p w14:paraId="05C29790" w14:textId="77777777" w:rsidR="00636688" w:rsidRPr="005201B7" w:rsidRDefault="00636688" w:rsidP="008B4666">
                  <w:pPr>
                    <w:rPr>
                      <w:sz w:val="16"/>
                      <w:szCs w:val="16"/>
                      <w:highlight w:val="green"/>
                      <w:lang w:eastAsia="de-CH"/>
                    </w:rPr>
                  </w:pPr>
                </w:p>
              </w:tc>
              <w:tc>
                <w:tcPr>
                  <w:tcW w:w="2410" w:type="dxa"/>
                </w:tcPr>
                <w:p w14:paraId="153D1C0C" w14:textId="77777777" w:rsidR="00636688" w:rsidRDefault="00636688" w:rsidP="008B4666">
                  <w:pPr>
                    <w:rPr>
                      <w:sz w:val="16"/>
                      <w:szCs w:val="16"/>
                    </w:rPr>
                  </w:pPr>
                </w:p>
              </w:tc>
            </w:tr>
          </w:tbl>
          <w:p w14:paraId="6F4C5202" w14:textId="7F491282" w:rsidR="008B4666" w:rsidRDefault="008B4666" w:rsidP="00A962A2">
            <w:pPr>
              <w:tabs>
                <w:tab w:val="center" w:pos="3432"/>
              </w:tabs>
              <w:spacing w:before="40" w:after="40"/>
              <w:rPr>
                <w:sz w:val="16"/>
                <w:szCs w:val="16"/>
                <w:lang w:eastAsia="de-CH"/>
              </w:rPr>
            </w:pPr>
          </w:p>
        </w:tc>
        <w:tc>
          <w:tcPr>
            <w:tcW w:w="3550" w:type="dxa"/>
          </w:tcPr>
          <w:p w14:paraId="3C76CD17" w14:textId="67E0DF0B" w:rsidR="007554B2" w:rsidRPr="00823059" w:rsidRDefault="007554B2" w:rsidP="007554B2">
            <w:pPr>
              <w:rPr>
                <w:rFonts w:asciiTheme="majorHAnsi" w:hAnsiTheme="majorHAnsi" w:cstheme="majorHAnsi"/>
                <w:sz w:val="16"/>
                <w:szCs w:val="16"/>
              </w:rPr>
            </w:pPr>
            <w:r w:rsidRPr="006E1633">
              <w:rPr>
                <w:sz w:val="16"/>
                <w:szCs w:val="16"/>
              </w:rPr>
              <w:lastRenderedPageBreak/>
              <w:t xml:space="preserve">*EW=Wahrscheinlichkeit, </w:t>
            </w:r>
            <w:r w:rsidR="00823059" w:rsidRPr="00823059">
              <w:rPr>
                <w:rFonts w:asciiTheme="majorHAnsi" w:hAnsiTheme="majorHAnsi" w:cstheme="majorHAnsi"/>
                <w:sz w:val="16"/>
                <w:szCs w:val="16"/>
              </w:rPr>
              <w:t>dass aus heutiger Sicht hier Wildschweine einen Durchgang suchen</w:t>
            </w:r>
            <w:r w:rsidR="00B94098">
              <w:rPr>
                <w:rFonts w:asciiTheme="majorHAnsi" w:hAnsiTheme="majorHAnsi" w:cstheme="majorHAnsi"/>
                <w:sz w:val="16"/>
                <w:szCs w:val="16"/>
              </w:rPr>
              <w:t>.</w:t>
            </w:r>
          </w:p>
          <w:p w14:paraId="34A6BF5A" w14:textId="77777777" w:rsidR="007554B2" w:rsidRPr="006E1633" w:rsidRDefault="007554B2" w:rsidP="007554B2">
            <w:pPr>
              <w:rPr>
                <w:sz w:val="16"/>
                <w:szCs w:val="16"/>
              </w:rPr>
            </w:pPr>
          </w:p>
          <w:p w14:paraId="71844863" w14:textId="77777777" w:rsidR="00594D88" w:rsidRPr="00594D88" w:rsidRDefault="00594D88" w:rsidP="00594D88">
            <w:pPr>
              <w:rPr>
                <w:rFonts w:asciiTheme="majorHAnsi" w:hAnsiTheme="majorHAnsi" w:cstheme="majorHAnsi"/>
                <w:sz w:val="16"/>
                <w:szCs w:val="16"/>
              </w:rPr>
            </w:pPr>
            <w:r w:rsidRPr="00594D88">
              <w:rPr>
                <w:rFonts w:asciiTheme="majorHAnsi" w:hAnsiTheme="majorHAnsi" w:cstheme="majorHAnsi"/>
                <w:sz w:val="16"/>
                <w:szCs w:val="16"/>
              </w:rPr>
              <w:t xml:space="preserve">+AS=Aufwand für die bauliche Schliessung der Lücke: 1=sehr tief, 5= sehr hoch </w:t>
            </w:r>
          </w:p>
          <w:p w14:paraId="7AD9ED88" w14:textId="77777777" w:rsidR="00594D88" w:rsidRPr="00594D88" w:rsidRDefault="00594D88" w:rsidP="00594D88">
            <w:pPr>
              <w:rPr>
                <w:rFonts w:asciiTheme="majorHAnsi" w:hAnsiTheme="majorHAnsi" w:cstheme="majorHAnsi"/>
                <w:sz w:val="16"/>
                <w:szCs w:val="16"/>
              </w:rPr>
            </w:pPr>
            <w:r w:rsidRPr="00594D88">
              <w:rPr>
                <w:rFonts w:asciiTheme="majorHAnsi" w:hAnsiTheme="majorHAnsi" w:cstheme="majorHAnsi"/>
                <w:sz w:val="16"/>
                <w:szCs w:val="16"/>
              </w:rPr>
              <w:lastRenderedPageBreak/>
              <w:t xml:space="preserve">Der Aufwand hängt von der Grösse der Lücke und dem Aufwand für die Zäunung, zB. Bodenbeschaffenheit, Erreichbarkeit, Materialbedarf, Akzeptanz der eingeschränkten Nutzer </w:t>
            </w:r>
          </w:p>
          <w:p w14:paraId="5CE850F9" w14:textId="77777777" w:rsidR="00A301EA" w:rsidRPr="00594D88" w:rsidRDefault="00A301EA" w:rsidP="007554B2">
            <w:pPr>
              <w:rPr>
                <w:rFonts w:asciiTheme="majorHAnsi" w:hAnsiTheme="majorHAnsi" w:cstheme="majorHAnsi"/>
                <w:sz w:val="16"/>
                <w:szCs w:val="16"/>
              </w:rPr>
            </w:pPr>
          </w:p>
          <w:p w14:paraId="4E8654C3" w14:textId="77777777" w:rsidR="005201B7" w:rsidRDefault="005201B7" w:rsidP="007554B2">
            <w:pPr>
              <w:rPr>
                <w:sz w:val="16"/>
                <w:szCs w:val="16"/>
              </w:rPr>
            </w:pPr>
          </w:p>
          <w:p w14:paraId="149F804D" w14:textId="50FE29A8" w:rsidR="00A301EA" w:rsidRDefault="00A301EA" w:rsidP="007554B2">
            <w:pPr>
              <w:rPr>
                <w:sz w:val="16"/>
                <w:szCs w:val="16"/>
              </w:rPr>
            </w:pPr>
          </w:p>
          <w:p w14:paraId="7FC9AA08" w14:textId="77777777" w:rsidR="00A301EA" w:rsidRPr="006E1633" w:rsidRDefault="00A301EA" w:rsidP="007554B2">
            <w:pPr>
              <w:rPr>
                <w:sz w:val="16"/>
                <w:szCs w:val="16"/>
              </w:rPr>
            </w:pPr>
          </w:p>
          <w:p w14:paraId="673293F8" w14:textId="77777777" w:rsidR="00CB2FB6" w:rsidRDefault="00CB2FB6" w:rsidP="007554B2">
            <w:pPr>
              <w:rPr>
                <w:lang w:val="de-DE"/>
              </w:rPr>
            </w:pPr>
          </w:p>
          <w:p w14:paraId="3F17D686" w14:textId="77777777" w:rsidR="00395396" w:rsidRPr="007554B2" w:rsidRDefault="00395396" w:rsidP="009740D8">
            <w:pPr>
              <w:tabs>
                <w:tab w:val="center" w:pos="3432"/>
              </w:tabs>
              <w:spacing w:before="40" w:after="40"/>
              <w:rPr>
                <w:rFonts w:ascii="MS Gothic" w:eastAsia="MS Gothic" w:hAnsi="MS Gothic"/>
                <w:sz w:val="16"/>
                <w:szCs w:val="16"/>
                <w:lang w:val="de-DE" w:eastAsia="de-CH"/>
              </w:rPr>
            </w:pPr>
          </w:p>
        </w:tc>
      </w:tr>
    </w:tbl>
    <w:p w14:paraId="3DEB965A" w14:textId="77777777" w:rsidR="00CE312F" w:rsidRPr="00F267BF" w:rsidRDefault="00CE312F" w:rsidP="005D1FE6">
      <w:pPr>
        <w:rPr>
          <w:lang w:val="en-US"/>
        </w:rPr>
      </w:pPr>
    </w:p>
    <w:sectPr w:rsidR="00CE312F" w:rsidRPr="00F267BF" w:rsidSect="00446FC9">
      <w:headerReference w:type="even" r:id="rId15"/>
      <w:headerReference w:type="default" r:id="rId16"/>
      <w:footerReference w:type="even" r:id="rId17"/>
      <w:footerReference w:type="default" r:id="rId18"/>
      <w:headerReference w:type="first" r:id="rId19"/>
      <w:footerReference w:type="first" r:id="rId20"/>
      <w:pgSz w:w="11906" w:h="16838" w:code="9"/>
      <w:pgMar w:top="1417" w:right="1417" w:bottom="1134" w:left="1417" w:header="1984" w:footer="79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EFAA6D" w14:textId="77777777" w:rsidR="00623565" w:rsidRDefault="00623565" w:rsidP="00C36F5B">
      <w:r>
        <w:separator/>
      </w:r>
    </w:p>
  </w:endnote>
  <w:endnote w:type="continuationSeparator" w:id="0">
    <w:p w14:paraId="32DF2433" w14:textId="77777777" w:rsidR="00623565" w:rsidRDefault="00623565" w:rsidP="00C36F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inionPro-Regular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915FFD" w14:textId="77777777" w:rsidR="00446FC9" w:rsidRDefault="00446FC9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CD7131" w14:textId="77777777" w:rsidR="00D23076" w:rsidRPr="00E9335A" w:rsidRDefault="00DD59D5" w:rsidP="00DD59D5">
    <w:pPr>
      <w:pStyle w:val="Absenderinfo"/>
      <w:rPr>
        <w:rFonts w:asciiTheme="majorHAnsi" w:hAnsiTheme="majorHAnsi" w:cstheme="majorHAnsi"/>
      </w:rPr>
    </w:pPr>
    <w:r w:rsidRPr="00E9335A">
      <w:rPr>
        <w:rFonts w:asciiTheme="majorHAnsi" w:hAnsiTheme="majorHAnsi" w:cstheme="majorHAnsi"/>
      </w:rPr>
      <w:t>exper</w:t>
    </w:r>
    <w:r w:rsidRPr="00E9335A">
      <w:rPr>
        <w:rFonts w:asciiTheme="majorHAnsi" w:hAnsiTheme="majorHAnsi" w:cstheme="majorHAnsi"/>
        <w:b/>
        <w:bCs/>
      </w:rPr>
      <w:t>tier</w:t>
    </w:r>
    <w:r w:rsidRPr="00E9335A">
      <w:rPr>
        <w:rFonts w:asciiTheme="majorHAnsi" w:hAnsiTheme="majorHAnsi" w:cstheme="majorHAnsi"/>
      </w:rPr>
      <w:t xml:space="preserve"> GmbH | Veterinary Consulting, </w:t>
    </w:r>
    <w:r w:rsidR="004643F5" w:rsidRPr="00E9335A">
      <w:rPr>
        <w:rFonts w:asciiTheme="majorHAnsi" w:hAnsiTheme="majorHAnsi" w:cstheme="majorHAnsi"/>
      </w:rPr>
      <w:t>Albert Fritsche, Dr. med. vet., MPA, Lehnmattstrasse 6, 9050 Appenzell</w:t>
    </w:r>
    <w:r w:rsidR="004643F5" w:rsidRPr="00E9335A">
      <w:rPr>
        <w:rFonts w:asciiTheme="majorHAnsi" w:hAnsiTheme="majorHAnsi" w:cstheme="majorHAnsi"/>
      </w:rPr>
      <w:br/>
      <w:t xml:space="preserve">T </w:t>
    </w:r>
    <w:hyperlink r:id="rId1" w:history="1">
      <w:r w:rsidR="004643F5" w:rsidRPr="00E9335A">
        <w:rPr>
          <w:rFonts w:asciiTheme="majorHAnsi" w:hAnsiTheme="majorHAnsi" w:cstheme="majorHAnsi"/>
        </w:rPr>
        <w:t>+41 71 780 18 20</w:t>
      </w:r>
    </w:hyperlink>
    <w:r w:rsidR="004643F5" w:rsidRPr="00E9335A">
      <w:rPr>
        <w:rFonts w:asciiTheme="majorHAnsi" w:hAnsiTheme="majorHAnsi" w:cstheme="majorHAnsi"/>
      </w:rPr>
      <w:t xml:space="preserve">, M </w:t>
    </w:r>
    <w:hyperlink r:id="rId2" w:history="1">
      <w:r w:rsidR="004643F5" w:rsidRPr="00E9335A">
        <w:rPr>
          <w:rFonts w:asciiTheme="majorHAnsi" w:hAnsiTheme="majorHAnsi" w:cstheme="majorHAnsi"/>
        </w:rPr>
        <w:t>+41 79 944 27 59</w:t>
      </w:r>
    </w:hyperlink>
    <w:r w:rsidR="004643F5" w:rsidRPr="00E9335A">
      <w:rPr>
        <w:rFonts w:asciiTheme="majorHAnsi" w:hAnsiTheme="majorHAnsi" w:cstheme="majorHAnsi"/>
      </w:rPr>
      <w:t>, albert.fritsche@expertier.ch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71A2F1" w14:textId="77777777" w:rsidR="00D23076" w:rsidRPr="00C61461" w:rsidRDefault="00C61461" w:rsidP="00C61461">
    <w:pPr>
      <w:pStyle w:val="Absenderinfo"/>
      <w:rPr>
        <w:lang w:val="en-US"/>
      </w:rPr>
    </w:pPr>
    <w:r w:rsidRPr="002A4094">
      <w:rPr>
        <w:lang w:val="en-US"/>
      </w:rPr>
      <w:t xml:space="preserve">Expertier </w:t>
    </w:r>
    <w:r>
      <w:rPr>
        <w:lang w:val="en-US"/>
      </w:rPr>
      <w:t xml:space="preserve">GmbH </w:t>
    </w:r>
    <w:r w:rsidRPr="00C61461">
      <w:rPr>
        <w:lang w:val="en-US"/>
      </w:rPr>
      <w:t>|</w:t>
    </w:r>
    <w:r>
      <w:rPr>
        <w:lang w:val="en-US"/>
      </w:rPr>
      <w:t xml:space="preserve"> </w:t>
    </w:r>
    <w:r w:rsidRPr="002A4094">
      <w:rPr>
        <w:lang w:val="en-US"/>
      </w:rPr>
      <w:t xml:space="preserve">Veterinary Consulting, Dr. med. vet. </w:t>
    </w:r>
    <w:r w:rsidRPr="001C3543">
      <w:rPr>
        <w:lang w:val="en-US"/>
      </w:rPr>
      <w:t>Rolf Hanimann, Sammacrest 11, 7235 Fideris</w:t>
    </w:r>
    <w:r w:rsidRPr="001C3543">
      <w:rPr>
        <w:lang w:val="en-US"/>
      </w:rPr>
      <w:br/>
    </w:r>
    <w:r w:rsidRPr="00C61461">
      <w:rPr>
        <w:lang w:val="en-US"/>
      </w:rPr>
      <w:t>+41 81 330 58 61</w:t>
    </w:r>
    <w:r w:rsidRPr="001C3543">
      <w:rPr>
        <w:lang w:val="en-US"/>
      </w:rPr>
      <w:t>, rolf.hanimann@expertier.ch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EF08B1" w14:textId="77777777" w:rsidR="00623565" w:rsidRDefault="00623565" w:rsidP="00C36F5B">
      <w:r>
        <w:separator/>
      </w:r>
    </w:p>
  </w:footnote>
  <w:footnote w:type="continuationSeparator" w:id="0">
    <w:p w14:paraId="75C56F4D" w14:textId="77777777" w:rsidR="00623565" w:rsidRDefault="00623565" w:rsidP="00C36F5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A4C288" w14:textId="77777777" w:rsidR="00446FC9" w:rsidRDefault="00446FC9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06D799" w14:textId="338D7750" w:rsidR="00D23076" w:rsidRPr="00246166" w:rsidRDefault="00DD59D5" w:rsidP="00246166">
    <w:pPr>
      <w:pStyle w:val="Absenderinfo"/>
      <w:rPr>
        <w:u w:val="single"/>
      </w:rPr>
    </w:pPr>
    <w:r w:rsidRPr="00246166">
      <w:rPr>
        <w:noProof/>
        <w:u w:val="single"/>
      </w:rPr>
      <w:drawing>
        <wp:anchor distT="0" distB="0" distL="114300" distR="114300" simplePos="0" relativeHeight="251650560" behindDoc="0" locked="1" layoutInCell="1" allowOverlap="1" wp14:anchorId="63A1258A" wp14:editId="7466D292">
          <wp:simplePos x="0" y="0"/>
          <wp:positionH relativeFrom="page">
            <wp:posOffset>5216525</wp:posOffset>
          </wp:positionH>
          <wp:positionV relativeFrom="page">
            <wp:posOffset>673735</wp:posOffset>
          </wp:positionV>
          <wp:extent cx="1410335" cy="334645"/>
          <wp:effectExtent l="0" t="0" r="0" b="0"/>
          <wp:wrapNone/>
          <wp:docPr id="1" name="logo_rgb_1" descr="Ein Bild, das Schrift, Grafiken, Typografie, Logo enthält.&#10;&#10;Automatisch generierte Beschreibu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_rgb_1" descr="Ein Bild, das Schrift, Grafiken, Typografie, Logo enthält.&#10;&#10;Automatisch generierte Beschreibu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10335" cy="33464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7589F154" w14:textId="77777777" w:rsidR="00D23076" w:rsidRPr="006F68AA" w:rsidRDefault="006F68AA" w:rsidP="00446FC9">
    <w:pPr>
      <w:pStyle w:val="pagina"/>
      <w:framePr w:wrap="around" w:x="9601" w:y="15826"/>
    </w:pPr>
    <w:r w:rsidRPr="006F68AA">
      <w:t xml:space="preserve">Seite </w:t>
    </w:r>
    <w:r w:rsidRPr="006F68AA">
      <w:fldChar w:fldCharType="begin"/>
    </w:r>
    <w:r w:rsidRPr="006F68AA">
      <w:instrText xml:space="preserve"> PAGE   \* MERGEFORMAT </w:instrText>
    </w:r>
    <w:r w:rsidRPr="006F68AA">
      <w:fldChar w:fldCharType="separate"/>
    </w:r>
    <w:r w:rsidRPr="006F68AA">
      <w:t>2</w:t>
    </w:r>
    <w:r w:rsidRPr="006F68AA">
      <w:fldChar w:fldCharType="end"/>
    </w:r>
    <w:r w:rsidRPr="006F68AA">
      <w:t>/</w:t>
    </w:r>
    <w:fldSimple w:instr=" NUMPAGES   \* MERGEFORMAT ">
      <w:r w:rsidRPr="006F68AA">
        <w:t>3</w:t>
      </w:r>
    </w:fldSimple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201AE7" w14:textId="77777777" w:rsidR="00D23076" w:rsidRDefault="0080795F" w:rsidP="00CC7ABC">
    <w:pPr>
      <w:pStyle w:val="Kopfzeile"/>
      <w:spacing w:after="2170"/>
    </w:pPr>
    <w:r>
      <w:rPr>
        <w:noProof/>
      </w:rPr>
      <mc:AlternateContent>
        <mc:Choice Requires="wps">
          <w:drawing>
            <wp:anchor distT="0" distB="0" distL="114300" distR="114300" simplePos="0" relativeHeight="251657216" behindDoc="0" locked="1" layoutInCell="1" allowOverlap="1" wp14:anchorId="3E18D06E" wp14:editId="5900E32D">
              <wp:simplePos x="0" y="0"/>
              <wp:positionH relativeFrom="margin">
                <wp:posOffset>0</wp:posOffset>
              </wp:positionH>
              <wp:positionV relativeFrom="page">
                <wp:posOffset>1823720</wp:posOffset>
              </wp:positionV>
              <wp:extent cx="3653155" cy="232410"/>
              <wp:effectExtent l="0" t="0" r="4445" b="15240"/>
              <wp:wrapNone/>
              <wp:docPr id="1308982296" name="box_adr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653155" cy="23241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tbl>
                          <w:tblPr>
                            <w:tblStyle w:val="Tabellenraster"/>
                            <w:tblW w:w="0" w:type="auto"/>
                            <w:tblBorders>
                              <w:bottom w:val="single" w:sz="4" w:space="0" w:color="auto"/>
                            </w:tblBorders>
                            <w:tblCellMar>
                              <w:bottom w:w="28" w:type="dxa"/>
                            </w:tblCellMar>
                            <w:tblLook w:val="04A0" w:firstRow="1" w:lastRow="0" w:firstColumn="1" w:lastColumn="0" w:noHBand="0" w:noVBand="1"/>
                          </w:tblPr>
                          <w:tblGrid>
                            <w:gridCol w:w="4423"/>
                          </w:tblGrid>
                          <w:tr w:rsidR="0080795F" w14:paraId="3C23EC07" w14:textId="77777777" w:rsidTr="00212AA0">
                            <w:tc>
                              <w:tcPr>
                                <w:tcW w:w="0" w:type="auto"/>
                              </w:tcPr>
                              <w:p w14:paraId="530D312A" w14:textId="77777777" w:rsidR="0080795F" w:rsidRDefault="00C61461" w:rsidP="00212AA0">
                                <w:pPr>
                                  <w:pStyle w:val="Kopfzeile"/>
                                </w:pPr>
                                <w:r>
                                  <w:t>expertier GmbH, Lehnmattstrasse 6, 9050 Appenzell, info@expertier.ch</w:t>
                                </w:r>
                              </w:p>
                            </w:tc>
                          </w:tr>
                        </w:tbl>
                        <w:p w14:paraId="4922A53B" w14:textId="77777777" w:rsidR="0080795F" w:rsidRDefault="0080795F" w:rsidP="00212AA0">
                          <w:pPr>
                            <w:pStyle w:val="Kopfzeile"/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E18D06E" id="_x0000_t202" coordsize="21600,21600" o:spt="202" path="m,l,21600r21600,l21600,xe">
              <v:stroke joinstyle="miter"/>
              <v:path gradientshapeok="t" o:connecttype="rect"/>
            </v:shapetype>
            <v:shape id="box_adr" o:spid="_x0000_s1026" type="#_x0000_t202" style="position:absolute;margin-left:0;margin-top:143.6pt;width:287.65pt;height:18.3pt;z-index:2516572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" filled="f" stroked="f" strokeweight=".5pt">
              <v:textbox inset="0,0,0,0">
                <w:txbxContent>
                  <w:tbl>
                    <w:tblPr>
                      <w:tblStyle w:val="Tabellenraster"/>
                      <w:tblW w:w="0" w:type="auto"/>
                      <w:tblBorders>
                        <w:bottom w:val="single" w:sz="4" w:space="0" w:color="auto"/>
                      </w:tblBorders>
                      <w:tblCellMar>
                        <w:bottom w:w="28" w:type="dxa"/>
                      </w:tblCellMar>
                      <w:tblLook w:val="04A0" w:firstRow="1" w:lastRow="0" w:firstColumn="1" w:lastColumn="0" w:noHBand="0" w:noVBand="1"/>
                    </w:tblPr>
                    <w:tblGrid>
                      <w:gridCol w:w="4423"/>
                    </w:tblGrid>
                    <w:tr w:rsidR="0080795F" w14:paraId="3C23EC07" w14:textId="77777777" w:rsidTr="00212AA0">
                      <w:tc>
                        <w:tcPr>
                          <w:tcW w:w="0" w:type="auto"/>
                        </w:tcPr>
                        <w:p w14:paraId="530D312A" w14:textId="77777777" w:rsidR="0080795F" w:rsidRDefault="00C61461" w:rsidP="00212AA0">
                          <w:pPr>
                            <w:pStyle w:val="Kopfzeile"/>
                          </w:pPr>
                          <w:r>
                            <w:t>expertier GmbH, Lehnmattstrasse 6, 9050 Appenzell, info@expertier.ch</w:t>
                          </w:r>
                        </w:p>
                      </w:tc>
                    </w:tr>
                  </w:tbl>
                  <w:p w14:paraId="4922A53B" w14:textId="77777777" w:rsidR="0080795F" w:rsidRDefault="0080795F" w:rsidP="00212AA0">
                    <w:pPr>
                      <w:pStyle w:val="Kopfzeile"/>
                    </w:pPr>
                  </w:p>
                </w:txbxContent>
              </v:textbox>
              <w10:wrap anchorx="margin" anchory="page"/>
              <w10:anchorlock/>
            </v:shape>
          </w:pict>
        </mc:Fallback>
      </mc:AlternateContent>
    </w:r>
    <w:r w:rsidR="00D23076">
      <w:rPr>
        <w:noProof/>
      </w:rPr>
      <w:drawing>
        <wp:anchor distT="0" distB="0" distL="114300" distR="114300" simplePos="0" relativeHeight="251656192" behindDoc="0" locked="1" layoutInCell="1" allowOverlap="1" wp14:anchorId="12181FAD" wp14:editId="4283D9A8">
          <wp:simplePos x="0" y="0"/>
          <wp:positionH relativeFrom="page">
            <wp:posOffset>1172845</wp:posOffset>
          </wp:positionH>
          <wp:positionV relativeFrom="page">
            <wp:posOffset>504825</wp:posOffset>
          </wp:positionV>
          <wp:extent cx="1410335" cy="334645"/>
          <wp:effectExtent l="0" t="0" r="0" b="0"/>
          <wp:wrapNone/>
          <wp:docPr id="637146203" name="logo_rgb_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37146203" name="logo_rgb_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10335" cy="33464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2EB4C2DF" w14:textId="77777777" w:rsidR="00D23076" w:rsidRDefault="00F37CF5" w:rsidP="00F37CF5">
    <w:pPr>
      <w:pStyle w:val="pagina"/>
      <w:framePr w:wrap="around"/>
    </w:pPr>
    <w:r w:rsidRPr="006F68AA">
      <w:t xml:space="preserve">Seite </w:t>
    </w:r>
    <w:r w:rsidRPr="006F68AA">
      <w:fldChar w:fldCharType="begin"/>
    </w:r>
    <w:r w:rsidRPr="006F68AA">
      <w:instrText xml:space="preserve"> PAGE   \* MERGEFORMAT </w:instrText>
    </w:r>
    <w:r w:rsidRPr="006F68AA">
      <w:fldChar w:fldCharType="separate"/>
    </w:r>
    <w:r>
      <w:t>2</w:t>
    </w:r>
    <w:r w:rsidRPr="006F68AA">
      <w:fldChar w:fldCharType="end"/>
    </w:r>
    <w:r w:rsidRPr="006F68AA">
      <w:t>/</w:t>
    </w:r>
    <w:fldSimple w:instr=" NUMPAGES   \* MERGEFORMAT ">
      <w:r>
        <w:t>2</w:t>
      </w:r>
    </w:fldSimple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4D1A70F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0DB7708"/>
    <w:multiLevelType w:val="hybridMultilevel"/>
    <w:tmpl w:val="1FFA4032"/>
    <w:lvl w:ilvl="0" w:tplc="08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32A0EEC"/>
    <w:multiLevelType w:val="multilevel"/>
    <w:tmpl w:val="D45667FE"/>
    <w:numStyleLink w:val="AnhangAufzhlungListe"/>
  </w:abstractNum>
  <w:abstractNum w:abstractNumId="3" w15:restartNumberingAfterBreak="0">
    <w:nsid w:val="074A5158"/>
    <w:multiLevelType w:val="hybridMultilevel"/>
    <w:tmpl w:val="3926C32A"/>
    <w:lvl w:ilvl="0" w:tplc="1390CEE8">
      <w:start w:val="20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9A23548"/>
    <w:multiLevelType w:val="hybridMultilevel"/>
    <w:tmpl w:val="BAA28ECA"/>
    <w:lvl w:ilvl="0" w:tplc="0807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10118C5"/>
    <w:multiLevelType w:val="hybridMultilevel"/>
    <w:tmpl w:val="726AD318"/>
    <w:lvl w:ilvl="0" w:tplc="F9C24E0C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7A84AEC"/>
    <w:multiLevelType w:val="multilevel"/>
    <w:tmpl w:val="5C2A26A2"/>
    <w:styleLink w:val="berschriftenListe"/>
    <w:lvl w:ilvl="0">
      <w:start w:val="1"/>
      <w:numFmt w:val="decimal"/>
      <w:pStyle w:val="berschrift1"/>
      <w:lvlText w:val="%1."/>
      <w:lvlJc w:val="left"/>
      <w:pPr>
        <w:tabs>
          <w:tab w:val="num" w:pos="709"/>
        </w:tabs>
        <w:ind w:left="709" w:hanging="709"/>
      </w:pPr>
      <w:rPr>
        <w:rFonts w:hint="default"/>
      </w:rPr>
    </w:lvl>
    <w:lvl w:ilvl="1">
      <w:start w:val="1"/>
      <w:numFmt w:val="decimal"/>
      <w:pStyle w:val="berschrift2"/>
      <w:lvlText w:val="%1.%2."/>
      <w:lvlJc w:val="left"/>
      <w:pPr>
        <w:tabs>
          <w:tab w:val="num" w:pos="709"/>
        </w:tabs>
        <w:ind w:left="709" w:hanging="709"/>
      </w:pPr>
      <w:rPr>
        <w:rFonts w:hint="default"/>
      </w:rPr>
    </w:lvl>
    <w:lvl w:ilvl="2">
      <w:start w:val="1"/>
      <w:numFmt w:val="decimal"/>
      <w:pStyle w:val="berschrift3"/>
      <w:lvlText w:val="%1.%2.%3."/>
      <w:lvlJc w:val="left"/>
      <w:pPr>
        <w:tabs>
          <w:tab w:val="num" w:pos="709"/>
        </w:tabs>
        <w:ind w:left="709" w:hanging="709"/>
      </w:pPr>
      <w:rPr>
        <w:rFonts w:hint="default"/>
      </w:rPr>
    </w:lvl>
    <w:lvl w:ilvl="3">
      <w:start w:val="1"/>
      <w:numFmt w:val="decimal"/>
      <w:pStyle w:val="berschrift4"/>
      <w:lvlText w:val="%1.%2.%3.%4."/>
      <w:lvlJc w:val="left"/>
      <w:pPr>
        <w:tabs>
          <w:tab w:val="num" w:pos="709"/>
        </w:tabs>
        <w:ind w:left="709" w:hanging="709"/>
      </w:pPr>
      <w:rPr>
        <w:rFonts w:hint="default"/>
      </w:rPr>
    </w:lvl>
    <w:lvl w:ilvl="4">
      <w:start w:val="1"/>
      <w:numFmt w:val="decimal"/>
      <w:pStyle w:val="berschrift5"/>
      <w:lvlText w:val="%1.%2.%3.%4.%5."/>
      <w:lvlJc w:val="left"/>
      <w:pPr>
        <w:tabs>
          <w:tab w:val="num" w:pos="709"/>
        </w:tabs>
        <w:ind w:left="709" w:hanging="709"/>
      </w:pPr>
      <w:rPr>
        <w:rFonts w:hint="default"/>
      </w:rPr>
    </w:lvl>
    <w:lvl w:ilvl="5">
      <w:start w:val="1"/>
      <w:numFmt w:val="decimal"/>
      <w:pStyle w:val="berschrift6"/>
      <w:lvlText w:val="%1.%2.%3.%4.%5.%6."/>
      <w:lvlJc w:val="left"/>
      <w:pPr>
        <w:tabs>
          <w:tab w:val="num" w:pos="709"/>
        </w:tabs>
        <w:ind w:left="709" w:hanging="709"/>
      </w:pPr>
      <w:rPr>
        <w:rFonts w:hint="default"/>
      </w:rPr>
    </w:lvl>
    <w:lvl w:ilvl="6">
      <w:start w:val="1"/>
      <w:numFmt w:val="decimal"/>
      <w:pStyle w:val="berschrift7"/>
      <w:lvlText w:val="%1.%2.%3.%4.%5.%6.%7."/>
      <w:lvlJc w:val="left"/>
      <w:pPr>
        <w:tabs>
          <w:tab w:val="num" w:pos="709"/>
        </w:tabs>
        <w:ind w:left="709" w:hanging="709"/>
      </w:pPr>
      <w:rPr>
        <w:rFonts w:hint="default"/>
      </w:rPr>
    </w:lvl>
    <w:lvl w:ilvl="7">
      <w:start w:val="1"/>
      <w:numFmt w:val="decimal"/>
      <w:pStyle w:val="berschrift8"/>
      <w:lvlText w:val="%1.%2.%3.%4.%5.%6.%7.%8."/>
      <w:lvlJc w:val="left"/>
      <w:pPr>
        <w:tabs>
          <w:tab w:val="num" w:pos="709"/>
        </w:tabs>
        <w:ind w:left="709" w:hanging="709"/>
      </w:pPr>
      <w:rPr>
        <w:rFonts w:hint="default"/>
      </w:rPr>
    </w:lvl>
    <w:lvl w:ilvl="8">
      <w:start w:val="1"/>
      <w:numFmt w:val="decimal"/>
      <w:pStyle w:val="berschrift9"/>
      <w:lvlText w:val="%1.%2.%3.%4.%5.%6.%7.%8.%9."/>
      <w:lvlJc w:val="left"/>
      <w:pPr>
        <w:tabs>
          <w:tab w:val="num" w:pos="709"/>
        </w:tabs>
        <w:ind w:left="709" w:hanging="709"/>
      </w:pPr>
      <w:rPr>
        <w:rFonts w:hint="default"/>
      </w:rPr>
    </w:lvl>
  </w:abstractNum>
  <w:abstractNum w:abstractNumId="7" w15:restartNumberingAfterBreak="0">
    <w:nsid w:val="18676464"/>
    <w:multiLevelType w:val="hybridMultilevel"/>
    <w:tmpl w:val="A1D2905C"/>
    <w:lvl w:ilvl="0" w:tplc="4056AC62">
      <w:start w:val="3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CBD45B5"/>
    <w:multiLevelType w:val="multilevel"/>
    <w:tmpl w:val="ACF26C7A"/>
    <w:styleLink w:val="AufzhlungListe"/>
    <w:lvl w:ilvl="0">
      <w:start w:val="1"/>
      <w:numFmt w:val="bullet"/>
      <w:pStyle w:val="Aufzhlungszeichen"/>
      <w:lvlText w:val="–"/>
      <w:lvlJc w:val="left"/>
      <w:pPr>
        <w:tabs>
          <w:tab w:val="num" w:pos="199"/>
        </w:tabs>
        <w:ind w:left="199" w:hanging="199"/>
      </w:pPr>
      <w:rPr>
        <w:rFonts w:ascii="Arial" w:hAnsi="Arial" w:hint="default"/>
      </w:rPr>
    </w:lvl>
    <w:lvl w:ilvl="1">
      <w:start w:val="1"/>
      <w:numFmt w:val="bullet"/>
      <w:lvlText w:val="–"/>
      <w:lvlJc w:val="left"/>
      <w:pPr>
        <w:tabs>
          <w:tab w:val="num" w:pos="398"/>
        </w:tabs>
        <w:ind w:left="398" w:hanging="199"/>
      </w:pPr>
      <w:rPr>
        <w:rFonts w:ascii="Arial" w:hAnsi="Arial" w:hint="default"/>
      </w:rPr>
    </w:lvl>
    <w:lvl w:ilvl="2">
      <w:start w:val="1"/>
      <w:numFmt w:val="bullet"/>
      <w:lvlText w:val="–"/>
      <w:lvlJc w:val="left"/>
      <w:pPr>
        <w:tabs>
          <w:tab w:val="num" w:pos="597"/>
        </w:tabs>
        <w:ind w:left="597" w:hanging="199"/>
      </w:pPr>
      <w:rPr>
        <w:rFonts w:ascii="Arial" w:hAnsi="Arial" w:hint="default"/>
      </w:rPr>
    </w:lvl>
    <w:lvl w:ilvl="3">
      <w:start w:val="1"/>
      <w:numFmt w:val="bullet"/>
      <w:lvlText w:val="–"/>
      <w:lvlJc w:val="left"/>
      <w:pPr>
        <w:tabs>
          <w:tab w:val="num" w:pos="796"/>
        </w:tabs>
        <w:ind w:left="796" w:hanging="199"/>
      </w:pPr>
      <w:rPr>
        <w:rFonts w:ascii="Arial" w:hAnsi="Arial" w:hint="default"/>
      </w:rPr>
    </w:lvl>
    <w:lvl w:ilvl="4">
      <w:start w:val="1"/>
      <w:numFmt w:val="bullet"/>
      <w:lvlText w:val="–"/>
      <w:lvlJc w:val="left"/>
      <w:pPr>
        <w:tabs>
          <w:tab w:val="num" w:pos="995"/>
        </w:tabs>
        <w:ind w:left="995" w:hanging="199"/>
      </w:pPr>
      <w:rPr>
        <w:rFonts w:ascii="Arial" w:hAnsi="Arial" w:hint="default"/>
      </w:rPr>
    </w:lvl>
    <w:lvl w:ilvl="5">
      <w:start w:val="1"/>
      <w:numFmt w:val="bullet"/>
      <w:lvlText w:val="–"/>
      <w:lvlJc w:val="left"/>
      <w:pPr>
        <w:tabs>
          <w:tab w:val="num" w:pos="1194"/>
        </w:tabs>
        <w:ind w:left="1194" w:hanging="199"/>
      </w:pPr>
      <w:rPr>
        <w:rFonts w:ascii="Arial" w:hAnsi="Arial" w:hint="default"/>
      </w:rPr>
    </w:lvl>
    <w:lvl w:ilvl="6">
      <w:start w:val="1"/>
      <w:numFmt w:val="bullet"/>
      <w:lvlText w:val="–"/>
      <w:lvlJc w:val="left"/>
      <w:pPr>
        <w:tabs>
          <w:tab w:val="num" w:pos="1393"/>
        </w:tabs>
        <w:ind w:left="1393" w:hanging="199"/>
      </w:pPr>
      <w:rPr>
        <w:rFonts w:ascii="Arial" w:hAnsi="Arial" w:hint="default"/>
      </w:rPr>
    </w:lvl>
    <w:lvl w:ilvl="7">
      <w:start w:val="1"/>
      <w:numFmt w:val="bullet"/>
      <w:lvlText w:val="–"/>
      <w:lvlJc w:val="left"/>
      <w:pPr>
        <w:tabs>
          <w:tab w:val="num" w:pos="1592"/>
        </w:tabs>
        <w:ind w:left="1592" w:hanging="199"/>
      </w:pPr>
      <w:rPr>
        <w:rFonts w:ascii="Arial" w:hAnsi="Arial" w:hint="default"/>
      </w:rPr>
    </w:lvl>
    <w:lvl w:ilvl="8">
      <w:start w:val="1"/>
      <w:numFmt w:val="bullet"/>
      <w:lvlText w:val="–"/>
      <w:lvlJc w:val="left"/>
      <w:pPr>
        <w:tabs>
          <w:tab w:val="num" w:pos="1791"/>
        </w:tabs>
        <w:ind w:left="1791" w:hanging="199"/>
      </w:pPr>
      <w:rPr>
        <w:rFonts w:ascii="Arial" w:hAnsi="Arial" w:hint="default"/>
      </w:rPr>
    </w:lvl>
  </w:abstractNum>
  <w:abstractNum w:abstractNumId="9" w15:restartNumberingAfterBreak="0">
    <w:nsid w:val="28A87561"/>
    <w:multiLevelType w:val="hybridMultilevel"/>
    <w:tmpl w:val="E13E86AE"/>
    <w:lvl w:ilvl="0" w:tplc="C8643EC8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46305AF"/>
    <w:multiLevelType w:val="multilevel"/>
    <w:tmpl w:val="ACF26C7A"/>
    <w:numStyleLink w:val="AufzhlungListe"/>
  </w:abstractNum>
  <w:abstractNum w:abstractNumId="11" w15:restartNumberingAfterBreak="0">
    <w:nsid w:val="34AE2C7E"/>
    <w:multiLevelType w:val="multilevel"/>
    <w:tmpl w:val="ACF26C7A"/>
    <w:numStyleLink w:val="AufzhlungListe"/>
  </w:abstractNum>
  <w:abstractNum w:abstractNumId="12" w15:restartNumberingAfterBreak="0">
    <w:nsid w:val="39355D4B"/>
    <w:multiLevelType w:val="hybridMultilevel"/>
    <w:tmpl w:val="62CC9874"/>
    <w:lvl w:ilvl="0" w:tplc="79985AA2">
      <w:start w:val="11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855292A"/>
    <w:multiLevelType w:val="hybridMultilevel"/>
    <w:tmpl w:val="0078674A"/>
    <w:lvl w:ilvl="0" w:tplc="4A46BB54">
      <w:start w:val="3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39C45FD"/>
    <w:multiLevelType w:val="multilevel"/>
    <w:tmpl w:val="D45667FE"/>
    <w:numStyleLink w:val="AnhangAufzhlungListe"/>
  </w:abstractNum>
  <w:abstractNum w:abstractNumId="15" w15:restartNumberingAfterBreak="0">
    <w:nsid w:val="55FB421C"/>
    <w:multiLevelType w:val="hybridMultilevel"/>
    <w:tmpl w:val="1FDEF822"/>
    <w:lvl w:ilvl="0" w:tplc="939C6794">
      <w:start w:val="11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4BD0585"/>
    <w:multiLevelType w:val="hybridMultilevel"/>
    <w:tmpl w:val="FEE8D7E4"/>
    <w:lvl w:ilvl="0" w:tplc="24A64B8E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2BD1171"/>
    <w:multiLevelType w:val="hybridMultilevel"/>
    <w:tmpl w:val="25188920"/>
    <w:lvl w:ilvl="0" w:tplc="6146557E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D8F3000"/>
    <w:multiLevelType w:val="multilevel"/>
    <w:tmpl w:val="D45667FE"/>
    <w:styleLink w:val="AnhangAufzhlungListe"/>
    <w:lvl w:ilvl="0">
      <w:start w:val="1"/>
      <w:numFmt w:val="bullet"/>
      <w:pStyle w:val="AnhangAufzhlung"/>
      <w:lvlText w:val="–"/>
      <w:lvlJc w:val="left"/>
      <w:pPr>
        <w:tabs>
          <w:tab w:val="num" w:pos="125"/>
        </w:tabs>
        <w:ind w:left="125" w:hanging="125"/>
      </w:pPr>
      <w:rPr>
        <w:rFonts w:ascii="Arial" w:hAnsi="Arial" w:hint="default"/>
      </w:rPr>
    </w:lvl>
    <w:lvl w:ilvl="1">
      <w:start w:val="1"/>
      <w:numFmt w:val="bullet"/>
      <w:lvlText w:val="–"/>
      <w:lvlJc w:val="left"/>
      <w:pPr>
        <w:tabs>
          <w:tab w:val="num" w:pos="250"/>
        </w:tabs>
        <w:ind w:left="250" w:hanging="125"/>
      </w:pPr>
      <w:rPr>
        <w:rFonts w:ascii="Arial" w:hAnsi="Arial" w:hint="default"/>
      </w:rPr>
    </w:lvl>
    <w:lvl w:ilvl="2">
      <w:start w:val="1"/>
      <w:numFmt w:val="bullet"/>
      <w:lvlText w:val="–"/>
      <w:lvlJc w:val="left"/>
      <w:pPr>
        <w:tabs>
          <w:tab w:val="num" w:pos="375"/>
        </w:tabs>
        <w:ind w:left="375" w:hanging="125"/>
      </w:pPr>
      <w:rPr>
        <w:rFonts w:ascii="Arial" w:hAnsi="Arial" w:hint="default"/>
      </w:rPr>
    </w:lvl>
    <w:lvl w:ilvl="3">
      <w:start w:val="1"/>
      <w:numFmt w:val="bullet"/>
      <w:lvlText w:val="–"/>
      <w:lvlJc w:val="left"/>
      <w:pPr>
        <w:tabs>
          <w:tab w:val="num" w:pos="500"/>
        </w:tabs>
        <w:ind w:left="500" w:hanging="125"/>
      </w:pPr>
      <w:rPr>
        <w:rFonts w:ascii="Arial" w:hAnsi="Arial" w:hint="default"/>
      </w:rPr>
    </w:lvl>
    <w:lvl w:ilvl="4">
      <w:start w:val="1"/>
      <w:numFmt w:val="bullet"/>
      <w:lvlText w:val="–"/>
      <w:lvlJc w:val="left"/>
      <w:pPr>
        <w:tabs>
          <w:tab w:val="num" w:pos="625"/>
        </w:tabs>
        <w:ind w:left="625" w:hanging="125"/>
      </w:pPr>
      <w:rPr>
        <w:rFonts w:ascii="Arial" w:hAnsi="Arial" w:hint="default"/>
      </w:rPr>
    </w:lvl>
    <w:lvl w:ilvl="5">
      <w:start w:val="1"/>
      <w:numFmt w:val="bullet"/>
      <w:lvlText w:val="–"/>
      <w:lvlJc w:val="left"/>
      <w:pPr>
        <w:tabs>
          <w:tab w:val="num" w:pos="750"/>
        </w:tabs>
        <w:ind w:left="750" w:hanging="125"/>
      </w:pPr>
      <w:rPr>
        <w:rFonts w:ascii="Arial" w:hAnsi="Arial" w:hint="default"/>
      </w:rPr>
    </w:lvl>
    <w:lvl w:ilvl="6">
      <w:start w:val="1"/>
      <w:numFmt w:val="bullet"/>
      <w:lvlText w:val="–"/>
      <w:lvlJc w:val="left"/>
      <w:pPr>
        <w:tabs>
          <w:tab w:val="num" w:pos="875"/>
        </w:tabs>
        <w:ind w:left="875" w:hanging="125"/>
      </w:pPr>
      <w:rPr>
        <w:rFonts w:ascii="Arial" w:hAnsi="Arial" w:hint="default"/>
      </w:rPr>
    </w:lvl>
    <w:lvl w:ilvl="7">
      <w:start w:val="1"/>
      <w:numFmt w:val="bullet"/>
      <w:lvlText w:val="–"/>
      <w:lvlJc w:val="left"/>
      <w:pPr>
        <w:tabs>
          <w:tab w:val="num" w:pos="1000"/>
        </w:tabs>
        <w:ind w:left="1000" w:hanging="125"/>
      </w:pPr>
      <w:rPr>
        <w:rFonts w:ascii="Arial" w:hAnsi="Arial" w:hint="default"/>
      </w:rPr>
    </w:lvl>
    <w:lvl w:ilvl="8">
      <w:start w:val="1"/>
      <w:numFmt w:val="bullet"/>
      <w:lvlText w:val="–"/>
      <w:lvlJc w:val="left"/>
      <w:pPr>
        <w:tabs>
          <w:tab w:val="num" w:pos="1125"/>
        </w:tabs>
        <w:ind w:left="1125" w:hanging="125"/>
      </w:pPr>
      <w:rPr>
        <w:rFonts w:ascii="Arial" w:hAnsi="Arial" w:hint="default"/>
      </w:rPr>
    </w:lvl>
  </w:abstractNum>
  <w:abstractNum w:abstractNumId="19" w15:restartNumberingAfterBreak="0">
    <w:nsid w:val="7E386D01"/>
    <w:multiLevelType w:val="multilevel"/>
    <w:tmpl w:val="ACF26C7A"/>
    <w:numStyleLink w:val="AufzhlungListe"/>
  </w:abstractNum>
  <w:num w:numId="1" w16cid:durableId="1406806123">
    <w:abstractNumId w:val="0"/>
  </w:num>
  <w:num w:numId="2" w16cid:durableId="556471381">
    <w:abstractNumId w:val="8"/>
  </w:num>
  <w:num w:numId="3" w16cid:durableId="1393772660">
    <w:abstractNumId w:val="11"/>
  </w:num>
  <w:num w:numId="4" w16cid:durableId="1973056959">
    <w:abstractNumId w:val="6"/>
  </w:num>
  <w:num w:numId="5" w16cid:durableId="1586837189">
    <w:abstractNumId w:val="19"/>
  </w:num>
  <w:num w:numId="6" w16cid:durableId="1854148709">
    <w:abstractNumId w:val="18"/>
  </w:num>
  <w:num w:numId="7" w16cid:durableId="1411923670">
    <w:abstractNumId w:val="14"/>
  </w:num>
  <w:num w:numId="8" w16cid:durableId="524948173">
    <w:abstractNumId w:val="2"/>
  </w:num>
  <w:num w:numId="9" w16cid:durableId="673608452">
    <w:abstractNumId w:val="10"/>
  </w:num>
  <w:num w:numId="10" w16cid:durableId="253442948">
    <w:abstractNumId w:val="5"/>
  </w:num>
  <w:num w:numId="11" w16cid:durableId="888347131">
    <w:abstractNumId w:val="9"/>
  </w:num>
  <w:num w:numId="12" w16cid:durableId="2142117044">
    <w:abstractNumId w:val="4"/>
  </w:num>
  <w:num w:numId="13" w16cid:durableId="883056926">
    <w:abstractNumId w:val="16"/>
  </w:num>
  <w:num w:numId="14" w16cid:durableId="1688864734">
    <w:abstractNumId w:val="1"/>
  </w:num>
  <w:num w:numId="15" w16cid:durableId="1065686010">
    <w:abstractNumId w:val="3"/>
  </w:num>
  <w:num w:numId="16" w16cid:durableId="46152598">
    <w:abstractNumId w:val="13"/>
  </w:num>
  <w:num w:numId="17" w16cid:durableId="1806922032">
    <w:abstractNumId w:val="7"/>
  </w:num>
  <w:num w:numId="18" w16cid:durableId="395055803">
    <w:abstractNumId w:val="17"/>
  </w:num>
  <w:num w:numId="19" w16cid:durableId="896818830">
    <w:abstractNumId w:val="12"/>
  </w:num>
  <w:num w:numId="20" w16cid:durableId="1501505416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de-CH" w:vendorID="64" w:dllVersion="0" w:nlCheck="1" w:checkStyle="0"/>
  <w:activeWritingStyle w:appName="MSWord" w:lang="en-US" w:vendorID="64" w:dllVersion="0" w:nlCheck="1" w:checkStyle="0"/>
  <w:activeWritingStyle w:appName="MSWord" w:lang="de-DE" w:vendorID="64" w:dllVersion="0" w:nlCheck="1" w:checkStyle="0"/>
  <w:proofState w:grammar="clean"/>
  <w:attachedTemplate r:id="rId1"/>
  <w:stylePaneFormatFilter w:val="1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6B09"/>
    <w:rsid w:val="00003D21"/>
    <w:rsid w:val="00006CA0"/>
    <w:rsid w:val="000106FD"/>
    <w:rsid w:val="000132A7"/>
    <w:rsid w:val="00024C94"/>
    <w:rsid w:val="00025251"/>
    <w:rsid w:val="00026B1A"/>
    <w:rsid w:val="00032F69"/>
    <w:rsid w:val="00037609"/>
    <w:rsid w:val="00037766"/>
    <w:rsid w:val="00047025"/>
    <w:rsid w:val="00055D2B"/>
    <w:rsid w:val="00057BA5"/>
    <w:rsid w:val="0006149D"/>
    <w:rsid w:val="000619A9"/>
    <w:rsid w:val="00062F56"/>
    <w:rsid w:val="000641E7"/>
    <w:rsid w:val="000665AF"/>
    <w:rsid w:val="00067D02"/>
    <w:rsid w:val="000704A7"/>
    <w:rsid w:val="000724C4"/>
    <w:rsid w:val="000844A9"/>
    <w:rsid w:val="00091859"/>
    <w:rsid w:val="00097871"/>
    <w:rsid w:val="000A1F28"/>
    <w:rsid w:val="000A46F7"/>
    <w:rsid w:val="000B0936"/>
    <w:rsid w:val="000B1BC8"/>
    <w:rsid w:val="000B36C8"/>
    <w:rsid w:val="000B5AD6"/>
    <w:rsid w:val="000D107C"/>
    <w:rsid w:val="000D2133"/>
    <w:rsid w:val="000D7285"/>
    <w:rsid w:val="000E0557"/>
    <w:rsid w:val="000E1089"/>
    <w:rsid w:val="000E3437"/>
    <w:rsid w:val="000E430E"/>
    <w:rsid w:val="000E6971"/>
    <w:rsid w:val="000E7D82"/>
    <w:rsid w:val="000F1826"/>
    <w:rsid w:val="000F45C1"/>
    <w:rsid w:val="001001AA"/>
    <w:rsid w:val="0010471E"/>
    <w:rsid w:val="00104BAB"/>
    <w:rsid w:val="00110B93"/>
    <w:rsid w:val="0011786A"/>
    <w:rsid w:val="001216EC"/>
    <w:rsid w:val="00132321"/>
    <w:rsid w:val="0013466D"/>
    <w:rsid w:val="00142468"/>
    <w:rsid w:val="00145FAF"/>
    <w:rsid w:val="00147B49"/>
    <w:rsid w:val="0015385E"/>
    <w:rsid w:val="001543BD"/>
    <w:rsid w:val="001549D8"/>
    <w:rsid w:val="00161A37"/>
    <w:rsid w:val="001622E3"/>
    <w:rsid w:val="0016720E"/>
    <w:rsid w:val="0017084D"/>
    <w:rsid w:val="001709EE"/>
    <w:rsid w:val="001746B0"/>
    <w:rsid w:val="001766E8"/>
    <w:rsid w:val="00186A3F"/>
    <w:rsid w:val="00190FF6"/>
    <w:rsid w:val="001952C0"/>
    <w:rsid w:val="001A0D9A"/>
    <w:rsid w:val="001A3B49"/>
    <w:rsid w:val="001B37BA"/>
    <w:rsid w:val="001B4369"/>
    <w:rsid w:val="001B7AE0"/>
    <w:rsid w:val="001C3D25"/>
    <w:rsid w:val="001C66CF"/>
    <w:rsid w:val="001D267A"/>
    <w:rsid w:val="001D723C"/>
    <w:rsid w:val="001E1068"/>
    <w:rsid w:val="001E305B"/>
    <w:rsid w:val="001E4EE2"/>
    <w:rsid w:val="001F1995"/>
    <w:rsid w:val="001F5AE2"/>
    <w:rsid w:val="00200610"/>
    <w:rsid w:val="00203C40"/>
    <w:rsid w:val="00205096"/>
    <w:rsid w:val="00206396"/>
    <w:rsid w:val="00206930"/>
    <w:rsid w:val="0021010C"/>
    <w:rsid w:val="002127C4"/>
    <w:rsid w:val="00212AA0"/>
    <w:rsid w:val="00217AEB"/>
    <w:rsid w:val="00217D1C"/>
    <w:rsid w:val="00217F77"/>
    <w:rsid w:val="002259CD"/>
    <w:rsid w:val="00234FF6"/>
    <w:rsid w:val="002358AD"/>
    <w:rsid w:val="00236EF0"/>
    <w:rsid w:val="002436EF"/>
    <w:rsid w:val="00244730"/>
    <w:rsid w:val="00245862"/>
    <w:rsid w:val="00246166"/>
    <w:rsid w:val="00250CF6"/>
    <w:rsid w:val="00252A9C"/>
    <w:rsid w:val="00253E06"/>
    <w:rsid w:val="00257AD8"/>
    <w:rsid w:val="00262A67"/>
    <w:rsid w:val="00266629"/>
    <w:rsid w:val="00280A57"/>
    <w:rsid w:val="0028287F"/>
    <w:rsid w:val="00284793"/>
    <w:rsid w:val="00285055"/>
    <w:rsid w:val="00293FBD"/>
    <w:rsid w:val="00296764"/>
    <w:rsid w:val="002A134A"/>
    <w:rsid w:val="002A2ACA"/>
    <w:rsid w:val="002A2CC8"/>
    <w:rsid w:val="002B16FE"/>
    <w:rsid w:val="002B3313"/>
    <w:rsid w:val="002B3CE3"/>
    <w:rsid w:val="002B64A6"/>
    <w:rsid w:val="002B6D87"/>
    <w:rsid w:val="002B7B2B"/>
    <w:rsid w:val="002C3BD9"/>
    <w:rsid w:val="002C55D8"/>
    <w:rsid w:val="002C6A11"/>
    <w:rsid w:val="002D0CBC"/>
    <w:rsid w:val="002D3F5C"/>
    <w:rsid w:val="002D47F2"/>
    <w:rsid w:val="002E3917"/>
    <w:rsid w:val="002F3AB8"/>
    <w:rsid w:val="002F5B6F"/>
    <w:rsid w:val="003015E1"/>
    <w:rsid w:val="00304B87"/>
    <w:rsid w:val="00312631"/>
    <w:rsid w:val="003205A0"/>
    <w:rsid w:val="003220BD"/>
    <w:rsid w:val="00330A14"/>
    <w:rsid w:val="00343F99"/>
    <w:rsid w:val="00351555"/>
    <w:rsid w:val="00356BD3"/>
    <w:rsid w:val="003665C4"/>
    <w:rsid w:val="00371340"/>
    <w:rsid w:val="003717A4"/>
    <w:rsid w:val="00383049"/>
    <w:rsid w:val="00383CC3"/>
    <w:rsid w:val="0038614F"/>
    <w:rsid w:val="00390527"/>
    <w:rsid w:val="00391211"/>
    <w:rsid w:val="003922D4"/>
    <w:rsid w:val="00392621"/>
    <w:rsid w:val="00394B0D"/>
    <w:rsid w:val="00395396"/>
    <w:rsid w:val="003A0BC0"/>
    <w:rsid w:val="003A156D"/>
    <w:rsid w:val="003A4AFA"/>
    <w:rsid w:val="003A6E75"/>
    <w:rsid w:val="003A7BD1"/>
    <w:rsid w:val="003B5DE5"/>
    <w:rsid w:val="003C064E"/>
    <w:rsid w:val="003C430E"/>
    <w:rsid w:val="003C43AD"/>
    <w:rsid w:val="003C4D6E"/>
    <w:rsid w:val="003D6111"/>
    <w:rsid w:val="003D61B6"/>
    <w:rsid w:val="003E3279"/>
    <w:rsid w:val="003E41AC"/>
    <w:rsid w:val="003E7143"/>
    <w:rsid w:val="003E7788"/>
    <w:rsid w:val="003F1863"/>
    <w:rsid w:val="003F5B4D"/>
    <w:rsid w:val="00403788"/>
    <w:rsid w:val="00413D4F"/>
    <w:rsid w:val="004146EF"/>
    <w:rsid w:val="0041783D"/>
    <w:rsid w:val="00423150"/>
    <w:rsid w:val="00423CAC"/>
    <w:rsid w:val="00424482"/>
    <w:rsid w:val="004246F1"/>
    <w:rsid w:val="004249E8"/>
    <w:rsid w:val="0042534E"/>
    <w:rsid w:val="00426424"/>
    <w:rsid w:val="00430A62"/>
    <w:rsid w:val="00433309"/>
    <w:rsid w:val="00443B74"/>
    <w:rsid w:val="004444CE"/>
    <w:rsid w:val="00445140"/>
    <w:rsid w:val="00446FC9"/>
    <w:rsid w:val="004479B0"/>
    <w:rsid w:val="00457977"/>
    <w:rsid w:val="00460EB6"/>
    <w:rsid w:val="004618C3"/>
    <w:rsid w:val="004643F5"/>
    <w:rsid w:val="00464CB2"/>
    <w:rsid w:val="004854B1"/>
    <w:rsid w:val="0048737B"/>
    <w:rsid w:val="0049483A"/>
    <w:rsid w:val="004A08F0"/>
    <w:rsid w:val="004A65BD"/>
    <w:rsid w:val="004B3F35"/>
    <w:rsid w:val="004B75EF"/>
    <w:rsid w:val="004C7EDA"/>
    <w:rsid w:val="004D18DB"/>
    <w:rsid w:val="004D502D"/>
    <w:rsid w:val="004D570A"/>
    <w:rsid w:val="004D6C9A"/>
    <w:rsid w:val="004E2FFB"/>
    <w:rsid w:val="004E76C0"/>
    <w:rsid w:val="004F412B"/>
    <w:rsid w:val="004F5F41"/>
    <w:rsid w:val="00500D2A"/>
    <w:rsid w:val="005038D9"/>
    <w:rsid w:val="005045B7"/>
    <w:rsid w:val="005065CD"/>
    <w:rsid w:val="00507F17"/>
    <w:rsid w:val="00512A60"/>
    <w:rsid w:val="00515341"/>
    <w:rsid w:val="005153A8"/>
    <w:rsid w:val="005160BD"/>
    <w:rsid w:val="00517297"/>
    <w:rsid w:val="005177E1"/>
    <w:rsid w:val="005201B7"/>
    <w:rsid w:val="0052038F"/>
    <w:rsid w:val="005237E9"/>
    <w:rsid w:val="005238BB"/>
    <w:rsid w:val="00523D36"/>
    <w:rsid w:val="0052746F"/>
    <w:rsid w:val="0052773A"/>
    <w:rsid w:val="00531761"/>
    <w:rsid w:val="00532437"/>
    <w:rsid w:val="00534058"/>
    <w:rsid w:val="00536019"/>
    <w:rsid w:val="00536D6B"/>
    <w:rsid w:val="00537F25"/>
    <w:rsid w:val="00541A24"/>
    <w:rsid w:val="00542149"/>
    <w:rsid w:val="00553122"/>
    <w:rsid w:val="00562866"/>
    <w:rsid w:val="005719A7"/>
    <w:rsid w:val="00572563"/>
    <w:rsid w:val="00574221"/>
    <w:rsid w:val="0057464E"/>
    <w:rsid w:val="00574900"/>
    <w:rsid w:val="00575813"/>
    <w:rsid w:val="00575D9C"/>
    <w:rsid w:val="00577709"/>
    <w:rsid w:val="0058491A"/>
    <w:rsid w:val="005911D3"/>
    <w:rsid w:val="00594D88"/>
    <w:rsid w:val="005A1EED"/>
    <w:rsid w:val="005A21FC"/>
    <w:rsid w:val="005A58C5"/>
    <w:rsid w:val="005B3102"/>
    <w:rsid w:val="005B4C88"/>
    <w:rsid w:val="005B4F5F"/>
    <w:rsid w:val="005B5100"/>
    <w:rsid w:val="005B5380"/>
    <w:rsid w:val="005B5701"/>
    <w:rsid w:val="005C121F"/>
    <w:rsid w:val="005C3AA7"/>
    <w:rsid w:val="005C5EB3"/>
    <w:rsid w:val="005D0F1C"/>
    <w:rsid w:val="005D1E2E"/>
    <w:rsid w:val="005D1FE6"/>
    <w:rsid w:val="005D3AA4"/>
    <w:rsid w:val="005D7724"/>
    <w:rsid w:val="005E378F"/>
    <w:rsid w:val="005E475F"/>
    <w:rsid w:val="005E5923"/>
    <w:rsid w:val="005F665C"/>
    <w:rsid w:val="005F6B6B"/>
    <w:rsid w:val="005F7947"/>
    <w:rsid w:val="00601870"/>
    <w:rsid w:val="006032F2"/>
    <w:rsid w:val="006074CC"/>
    <w:rsid w:val="00614104"/>
    <w:rsid w:val="00623565"/>
    <w:rsid w:val="00636688"/>
    <w:rsid w:val="0063711F"/>
    <w:rsid w:val="006376E0"/>
    <w:rsid w:val="0064149B"/>
    <w:rsid w:val="006422FB"/>
    <w:rsid w:val="00644D2B"/>
    <w:rsid w:val="006459CE"/>
    <w:rsid w:val="00652AC3"/>
    <w:rsid w:val="00653EA6"/>
    <w:rsid w:val="00655EC2"/>
    <w:rsid w:val="00656F6F"/>
    <w:rsid w:val="0065792A"/>
    <w:rsid w:val="0066424A"/>
    <w:rsid w:val="006729FB"/>
    <w:rsid w:val="00677255"/>
    <w:rsid w:val="006835A7"/>
    <w:rsid w:val="00684018"/>
    <w:rsid w:val="00684B89"/>
    <w:rsid w:val="00687DB0"/>
    <w:rsid w:val="00691BFB"/>
    <w:rsid w:val="00691EFE"/>
    <w:rsid w:val="0069354E"/>
    <w:rsid w:val="00694724"/>
    <w:rsid w:val="006A09F8"/>
    <w:rsid w:val="006A0A0A"/>
    <w:rsid w:val="006A3BE4"/>
    <w:rsid w:val="006A7880"/>
    <w:rsid w:val="006B123A"/>
    <w:rsid w:val="006B486E"/>
    <w:rsid w:val="006B4903"/>
    <w:rsid w:val="006B4A60"/>
    <w:rsid w:val="006C1315"/>
    <w:rsid w:val="006C47E3"/>
    <w:rsid w:val="006C4ED3"/>
    <w:rsid w:val="006D497E"/>
    <w:rsid w:val="006D4F22"/>
    <w:rsid w:val="006D55CC"/>
    <w:rsid w:val="006D5A7E"/>
    <w:rsid w:val="006D7406"/>
    <w:rsid w:val="006E0297"/>
    <w:rsid w:val="006E1633"/>
    <w:rsid w:val="006E790C"/>
    <w:rsid w:val="006E7E3F"/>
    <w:rsid w:val="006F26FF"/>
    <w:rsid w:val="006F3045"/>
    <w:rsid w:val="006F4351"/>
    <w:rsid w:val="006F515F"/>
    <w:rsid w:val="006F68AA"/>
    <w:rsid w:val="0070158C"/>
    <w:rsid w:val="007019AE"/>
    <w:rsid w:val="00703DBB"/>
    <w:rsid w:val="00710A88"/>
    <w:rsid w:val="00710EE3"/>
    <w:rsid w:val="007138F4"/>
    <w:rsid w:val="00713DE8"/>
    <w:rsid w:val="0071450D"/>
    <w:rsid w:val="007148DB"/>
    <w:rsid w:val="00714C60"/>
    <w:rsid w:val="00717197"/>
    <w:rsid w:val="00717CD8"/>
    <w:rsid w:val="00726128"/>
    <w:rsid w:val="00737AE5"/>
    <w:rsid w:val="00741FFE"/>
    <w:rsid w:val="00742974"/>
    <w:rsid w:val="00747205"/>
    <w:rsid w:val="007545B6"/>
    <w:rsid w:val="007554B2"/>
    <w:rsid w:val="0075633D"/>
    <w:rsid w:val="00761A94"/>
    <w:rsid w:val="007746C4"/>
    <w:rsid w:val="00777DF2"/>
    <w:rsid w:val="00782365"/>
    <w:rsid w:val="0078344C"/>
    <w:rsid w:val="007843EB"/>
    <w:rsid w:val="0078471D"/>
    <w:rsid w:val="007923FF"/>
    <w:rsid w:val="007A0CB7"/>
    <w:rsid w:val="007A26AF"/>
    <w:rsid w:val="007A7536"/>
    <w:rsid w:val="007B7610"/>
    <w:rsid w:val="007C3AE8"/>
    <w:rsid w:val="007C63E9"/>
    <w:rsid w:val="007D1367"/>
    <w:rsid w:val="007D2BEC"/>
    <w:rsid w:val="007D5808"/>
    <w:rsid w:val="007D7134"/>
    <w:rsid w:val="007D7A52"/>
    <w:rsid w:val="007E5B25"/>
    <w:rsid w:val="007E6AA4"/>
    <w:rsid w:val="007E7202"/>
    <w:rsid w:val="007F5613"/>
    <w:rsid w:val="0080795F"/>
    <w:rsid w:val="00807C07"/>
    <w:rsid w:val="008136E5"/>
    <w:rsid w:val="0081578D"/>
    <w:rsid w:val="008158A7"/>
    <w:rsid w:val="00823059"/>
    <w:rsid w:val="008232D7"/>
    <w:rsid w:val="00824A42"/>
    <w:rsid w:val="00831306"/>
    <w:rsid w:val="00835A22"/>
    <w:rsid w:val="00844418"/>
    <w:rsid w:val="00846F46"/>
    <w:rsid w:val="00853602"/>
    <w:rsid w:val="00856D13"/>
    <w:rsid w:val="00861C58"/>
    <w:rsid w:val="00863BAE"/>
    <w:rsid w:val="00874FB3"/>
    <w:rsid w:val="00882C70"/>
    <w:rsid w:val="0088573D"/>
    <w:rsid w:val="00886BE6"/>
    <w:rsid w:val="00887DEA"/>
    <w:rsid w:val="00891DD9"/>
    <w:rsid w:val="008961AF"/>
    <w:rsid w:val="008975DC"/>
    <w:rsid w:val="008A30A7"/>
    <w:rsid w:val="008A44D3"/>
    <w:rsid w:val="008B0DA7"/>
    <w:rsid w:val="008B1897"/>
    <w:rsid w:val="008B4666"/>
    <w:rsid w:val="008B648E"/>
    <w:rsid w:val="008C795B"/>
    <w:rsid w:val="008D325C"/>
    <w:rsid w:val="008E315D"/>
    <w:rsid w:val="008F08A2"/>
    <w:rsid w:val="008F343F"/>
    <w:rsid w:val="008F4C1C"/>
    <w:rsid w:val="008F5879"/>
    <w:rsid w:val="008F5F12"/>
    <w:rsid w:val="0090247C"/>
    <w:rsid w:val="00905E06"/>
    <w:rsid w:val="00920AC4"/>
    <w:rsid w:val="00923109"/>
    <w:rsid w:val="0094242A"/>
    <w:rsid w:val="009425C7"/>
    <w:rsid w:val="00947777"/>
    <w:rsid w:val="00951476"/>
    <w:rsid w:val="009543DA"/>
    <w:rsid w:val="00954AA2"/>
    <w:rsid w:val="00964E48"/>
    <w:rsid w:val="00966B61"/>
    <w:rsid w:val="00970483"/>
    <w:rsid w:val="0097135E"/>
    <w:rsid w:val="009740D8"/>
    <w:rsid w:val="00980CA3"/>
    <w:rsid w:val="00982180"/>
    <w:rsid w:val="0098251D"/>
    <w:rsid w:val="009831DA"/>
    <w:rsid w:val="00983632"/>
    <w:rsid w:val="00987610"/>
    <w:rsid w:val="00994AA9"/>
    <w:rsid w:val="00996F28"/>
    <w:rsid w:val="009A43E7"/>
    <w:rsid w:val="009A4F74"/>
    <w:rsid w:val="009A514D"/>
    <w:rsid w:val="009A7823"/>
    <w:rsid w:val="009B0C25"/>
    <w:rsid w:val="009B0C52"/>
    <w:rsid w:val="009B0CA5"/>
    <w:rsid w:val="009B2DB8"/>
    <w:rsid w:val="009B694D"/>
    <w:rsid w:val="009C1497"/>
    <w:rsid w:val="009C1A5B"/>
    <w:rsid w:val="009D0CED"/>
    <w:rsid w:val="009D30A2"/>
    <w:rsid w:val="009D3D43"/>
    <w:rsid w:val="009D75A5"/>
    <w:rsid w:val="009D77FE"/>
    <w:rsid w:val="009E074D"/>
    <w:rsid w:val="009F0672"/>
    <w:rsid w:val="009F5CD6"/>
    <w:rsid w:val="00A0202D"/>
    <w:rsid w:val="00A04D93"/>
    <w:rsid w:val="00A06147"/>
    <w:rsid w:val="00A10502"/>
    <w:rsid w:val="00A12C69"/>
    <w:rsid w:val="00A211A4"/>
    <w:rsid w:val="00A213C5"/>
    <w:rsid w:val="00A22717"/>
    <w:rsid w:val="00A235A3"/>
    <w:rsid w:val="00A27C16"/>
    <w:rsid w:val="00A301EA"/>
    <w:rsid w:val="00A349EC"/>
    <w:rsid w:val="00A553FE"/>
    <w:rsid w:val="00A57286"/>
    <w:rsid w:val="00A613E1"/>
    <w:rsid w:val="00A6444C"/>
    <w:rsid w:val="00A65835"/>
    <w:rsid w:val="00A667CD"/>
    <w:rsid w:val="00A8268B"/>
    <w:rsid w:val="00A90184"/>
    <w:rsid w:val="00A90DFB"/>
    <w:rsid w:val="00A962A2"/>
    <w:rsid w:val="00AA0BA9"/>
    <w:rsid w:val="00AA270B"/>
    <w:rsid w:val="00AA6AF6"/>
    <w:rsid w:val="00AD10DB"/>
    <w:rsid w:val="00AD2302"/>
    <w:rsid w:val="00AD28EC"/>
    <w:rsid w:val="00AD5AD7"/>
    <w:rsid w:val="00AD6A43"/>
    <w:rsid w:val="00AE2073"/>
    <w:rsid w:val="00AE38E4"/>
    <w:rsid w:val="00AE3AEF"/>
    <w:rsid w:val="00AE4976"/>
    <w:rsid w:val="00AF443A"/>
    <w:rsid w:val="00AF7D4A"/>
    <w:rsid w:val="00B00794"/>
    <w:rsid w:val="00B05D12"/>
    <w:rsid w:val="00B068CD"/>
    <w:rsid w:val="00B07430"/>
    <w:rsid w:val="00B07E31"/>
    <w:rsid w:val="00B125F4"/>
    <w:rsid w:val="00B21EA5"/>
    <w:rsid w:val="00B322CF"/>
    <w:rsid w:val="00B32FF5"/>
    <w:rsid w:val="00B36307"/>
    <w:rsid w:val="00B414F4"/>
    <w:rsid w:val="00B545DC"/>
    <w:rsid w:val="00B55B83"/>
    <w:rsid w:val="00B60168"/>
    <w:rsid w:val="00B62271"/>
    <w:rsid w:val="00B62AD6"/>
    <w:rsid w:val="00B649C4"/>
    <w:rsid w:val="00B67EFF"/>
    <w:rsid w:val="00B71D23"/>
    <w:rsid w:val="00B74C59"/>
    <w:rsid w:val="00B76D75"/>
    <w:rsid w:val="00B90D93"/>
    <w:rsid w:val="00B94098"/>
    <w:rsid w:val="00BA06B8"/>
    <w:rsid w:val="00BA2505"/>
    <w:rsid w:val="00BA4F8B"/>
    <w:rsid w:val="00BC0EF9"/>
    <w:rsid w:val="00BC4215"/>
    <w:rsid w:val="00BD01E7"/>
    <w:rsid w:val="00BD6A6B"/>
    <w:rsid w:val="00BD6E79"/>
    <w:rsid w:val="00BE1ADD"/>
    <w:rsid w:val="00BE5C15"/>
    <w:rsid w:val="00C01640"/>
    <w:rsid w:val="00C034BF"/>
    <w:rsid w:val="00C0411E"/>
    <w:rsid w:val="00C0638B"/>
    <w:rsid w:val="00C0672C"/>
    <w:rsid w:val="00C13FB8"/>
    <w:rsid w:val="00C15C95"/>
    <w:rsid w:val="00C20430"/>
    <w:rsid w:val="00C20757"/>
    <w:rsid w:val="00C2194B"/>
    <w:rsid w:val="00C254B5"/>
    <w:rsid w:val="00C25941"/>
    <w:rsid w:val="00C3014D"/>
    <w:rsid w:val="00C31C01"/>
    <w:rsid w:val="00C36478"/>
    <w:rsid w:val="00C36F5B"/>
    <w:rsid w:val="00C37666"/>
    <w:rsid w:val="00C37A91"/>
    <w:rsid w:val="00C4074B"/>
    <w:rsid w:val="00C43014"/>
    <w:rsid w:val="00C45399"/>
    <w:rsid w:val="00C478CE"/>
    <w:rsid w:val="00C50765"/>
    <w:rsid w:val="00C53FA3"/>
    <w:rsid w:val="00C57C60"/>
    <w:rsid w:val="00C61461"/>
    <w:rsid w:val="00C62177"/>
    <w:rsid w:val="00C6392F"/>
    <w:rsid w:val="00C66DC9"/>
    <w:rsid w:val="00C719D2"/>
    <w:rsid w:val="00C75B99"/>
    <w:rsid w:val="00C841B4"/>
    <w:rsid w:val="00C84278"/>
    <w:rsid w:val="00C853F2"/>
    <w:rsid w:val="00C87123"/>
    <w:rsid w:val="00CA554F"/>
    <w:rsid w:val="00CA67ED"/>
    <w:rsid w:val="00CA6B09"/>
    <w:rsid w:val="00CB17AE"/>
    <w:rsid w:val="00CB2FB6"/>
    <w:rsid w:val="00CB6DE1"/>
    <w:rsid w:val="00CC5B94"/>
    <w:rsid w:val="00CC7506"/>
    <w:rsid w:val="00CC7ABC"/>
    <w:rsid w:val="00CD556C"/>
    <w:rsid w:val="00CE02C0"/>
    <w:rsid w:val="00CE312F"/>
    <w:rsid w:val="00CF20A9"/>
    <w:rsid w:val="00D033C4"/>
    <w:rsid w:val="00D2188B"/>
    <w:rsid w:val="00D23076"/>
    <w:rsid w:val="00D26F89"/>
    <w:rsid w:val="00D27E7C"/>
    <w:rsid w:val="00D3166A"/>
    <w:rsid w:val="00D342D4"/>
    <w:rsid w:val="00D3509E"/>
    <w:rsid w:val="00D355BC"/>
    <w:rsid w:val="00D37F56"/>
    <w:rsid w:val="00D43130"/>
    <w:rsid w:val="00D43D1A"/>
    <w:rsid w:val="00D500A4"/>
    <w:rsid w:val="00D56B34"/>
    <w:rsid w:val="00D57372"/>
    <w:rsid w:val="00D72024"/>
    <w:rsid w:val="00D72CD0"/>
    <w:rsid w:val="00D74E36"/>
    <w:rsid w:val="00D80A54"/>
    <w:rsid w:val="00D8211C"/>
    <w:rsid w:val="00D83887"/>
    <w:rsid w:val="00D87612"/>
    <w:rsid w:val="00D87D82"/>
    <w:rsid w:val="00D9068E"/>
    <w:rsid w:val="00D917BF"/>
    <w:rsid w:val="00D91ABE"/>
    <w:rsid w:val="00D972D2"/>
    <w:rsid w:val="00DA1CDD"/>
    <w:rsid w:val="00DA4784"/>
    <w:rsid w:val="00DA5BFA"/>
    <w:rsid w:val="00DA79A3"/>
    <w:rsid w:val="00DB0676"/>
    <w:rsid w:val="00DB3CD6"/>
    <w:rsid w:val="00DC03E7"/>
    <w:rsid w:val="00DC1D1F"/>
    <w:rsid w:val="00DC3AE8"/>
    <w:rsid w:val="00DC6868"/>
    <w:rsid w:val="00DD59D5"/>
    <w:rsid w:val="00DD5D6D"/>
    <w:rsid w:val="00DE0CD7"/>
    <w:rsid w:val="00DF6D8E"/>
    <w:rsid w:val="00E00F33"/>
    <w:rsid w:val="00E034EE"/>
    <w:rsid w:val="00E05476"/>
    <w:rsid w:val="00E07B85"/>
    <w:rsid w:val="00E12ACE"/>
    <w:rsid w:val="00E146AA"/>
    <w:rsid w:val="00E1789D"/>
    <w:rsid w:val="00E200AB"/>
    <w:rsid w:val="00E201CD"/>
    <w:rsid w:val="00E21D01"/>
    <w:rsid w:val="00E22AD2"/>
    <w:rsid w:val="00E24DD4"/>
    <w:rsid w:val="00E25193"/>
    <w:rsid w:val="00E272ED"/>
    <w:rsid w:val="00E2772A"/>
    <w:rsid w:val="00E27CBD"/>
    <w:rsid w:val="00E3245A"/>
    <w:rsid w:val="00E41EA8"/>
    <w:rsid w:val="00E43553"/>
    <w:rsid w:val="00E450BA"/>
    <w:rsid w:val="00E50476"/>
    <w:rsid w:val="00E52B0F"/>
    <w:rsid w:val="00E54C54"/>
    <w:rsid w:val="00E65E73"/>
    <w:rsid w:val="00E66274"/>
    <w:rsid w:val="00E7106E"/>
    <w:rsid w:val="00E73F97"/>
    <w:rsid w:val="00E741DF"/>
    <w:rsid w:val="00E74486"/>
    <w:rsid w:val="00E75F9B"/>
    <w:rsid w:val="00E76D2B"/>
    <w:rsid w:val="00E81ECE"/>
    <w:rsid w:val="00E91180"/>
    <w:rsid w:val="00E924AF"/>
    <w:rsid w:val="00E9335A"/>
    <w:rsid w:val="00E955E6"/>
    <w:rsid w:val="00EA4048"/>
    <w:rsid w:val="00EB0759"/>
    <w:rsid w:val="00EB2057"/>
    <w:rsid w:val="00EC2540"/>
    <w:rsid w:val="00EC3537"/>
    <w:rsid w:val="00ED4A8B"/>
    <w:rsid w:val="00ED4C76"/>
    <w:rsid w:val="00ED5504"/>
    <w:rsid w:val="00ED5E0F"/>
    <w:rsid w:val="00ED7BD5"/>
    <w:rsid w:val="00EF2F1C"/>
    <w:rsid w:val="00EF7B87"/>
    <w:rsid w:val="00F00373"/>
    <w:rsid w:val="00F006DE"/>
    <w:rsid w:val="00F01501"/>
    <w:rsid w:val="00F01C02"/>
    <w:rsid w:val="00F10247"/>
    <w:rsid w:val="00F12EEC"/>
    <w:rsid w:val="00F15D80"/>
    <w:rsid w:val="00F16660"/>
    <w:rsid w:val="00F17AD5"/>
    <w:rsid w:val="00F17B76"/>
    <w:rsid w:val="00F17E4C"/>
    <w:rsid w:val="00F250B5"/>
    <w:rsid w:val="00F267BF"/>
    <w:rsid w:val="00F35CF2"/>
    <w:rsid w:val="00F37B76"/>
    <w:rsid w:val="00F37CF5"/>
    <w:rsid w:val="00F402F2"/>
    <w:rsid w:val="00F426E0"/>
    <w:rsid w:val="00F433D0"/>
    <w:rsid w:val="00F460DF"/>
    <w:rsid w:val="00F5311F"/>
    <w:rsid w:val="00F56596"/>
    <w:rsid w:val="00F602AB"/>
    <w:rsid w:val="00F63551"/>
    <w:rsid w:val="00F638A3"/>
    <w:rsid w:val="00F64C13"/>
    <w:rsid w:val="00F713FA"/>
    <w:rsid w:val="00F76A5D"/>
    <w:rsid w:val="00F80E1B"/>
    <w:rsid w:val="00F8393D"/>
    <w:rsid w:val="00F87B29"/>
    <w:rsid w:val="00F91428"/>
    <w:rsid w:val="00F92B13"/>
    <w:rsid w:val="00F94C1A"/>
    <w:rsid w:val="00FA7370"/>
    <w:rsid w:val="00FC0D4A"/>
    <w:rsid w:val="00FC2052"/>
    <w:rsid w:val="00FC31B2"/>
    <w:rsid w:val="00FD2DB8"/>
    <w:rsid w:val="00FD66EB"/>
    <w:rsid w:val="00FE0983"/>
    <w:rsid w:val="00FE0A84"/>
    <w:rsid w:val="00FE4A35"/>
    <w:rsid w:val="00FE5875"/>
    <w:rsid w:val="00FE7DB9"/>
    <w:rsid w:val="00FF3A0B"/>
    <w:rsid w:val="00FF3F6D"/>
    <w:rsid w:val="00FF5C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6E1046BA"/>
  <w15:chartTrackingRefBased/>
  <w15:docId w15:val="{2629A9DA-7A6A-4995-AAA2-599CCC4FFD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19"/>
        <w:szCs w:val="19"/>
        <w:lang w:val="de-CH" w:eastAsia="en-US" w:bidi="ar-SA"/>
      </w:rPr>
    </w:rPrDefault>
    <w:pPrDefault>
      <w:pPr>
        <w:spacing w:line="260" w:lineRule="atLeast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DC1D1F"/>
    <w:rPr>
      <w:spacing w:val="2"/>
      <w:kern w:val="12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024C94"/>
    <w:pPr>
      <w:keepNext/>
      <w:keepLines/>
      <w:numPr>
        <w:numId w:val="4"/>
      </w:numPr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024C94"/>
    <w:pPr>
      <w:keepNext/>
      <w:keepLines/>
      <w:numPr>
        <w:ilvl w:val="1"/>
        <w:numId w:val="4"/>
      </w:numPr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024C94"/>
    <w:pPr>
      <w:keepNext/>
      <w:keepLines/>
      <w:numPr>
        <w:ilvl w:val="2"/>
        <w:numId w:val="4"/>
      </w:numPr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024C94"/>
    <w:pPr>
      <w:keepNext/>
      <w:keepLines/>
      <w:numPr>
        <w:ilvl w:val="3"/>
        <w:numId w:val="4"/>
      </w:numPr>
      <w:spacing w:before="4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024C94"/>
    <w:pPr>
      <w:keepNext/>
      <w:keepLines/>
      <w:numPr>
        <w:ilvl w:val="4"/>
        <w:numId w:val="4"/>
      </w:numPr>
      <w:spacing w:before="4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024C94"/>
    <w:pPr>
      <w:keepNext/>
      <w:keepLines/>
      <w:numPr>
        <w:ilvl w:val="5"/>
        <w:numId w:val="4"/>
      </w:numPr>
      <w:spacing w:before="4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024C94"/>
    <w:pPr>
      <w:keepNext/>
      <w:keepLines/>
      <w:numPr>
        <w:ilvl w:val="6"/>
        <w:numId w:val="4"/>
      </w:numPr>
      <w:spacing w:before="4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024C94"/>
    <w:pPr>
      <w:keepNext/>
      <w:keepLines/>
      <w:numPr>
        <w:ilvl w:val="7"/>
        <w:numId w:val="4"/>
      </w:numPr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024C94"/>
    <w:pPr>
      <w:keepNext/>
      <w:keepLines/>
      <w:numPr>
        <w:ilvl w:val="8"/>
        <w:numId w:val="4"/>
      </w:numPr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59"/>
    <w:rsid w:val="00B71D23"/>
    <w:tblPr>
      <w:tblCellMar>
        <w:left w:w="0" w:type="dxa"/>
        <w:right w:w="0" w:type="dxa"/>
      </w:tblCellMar>
    </w:tblPr>
  </w:style>
  <w:style w:type="paragraph" w:styleId="Kopfzeile">
    <w:name w:val="header"/>
    <w:basedOn w:val="Standard"/>
    <w:link w:val="KopfzeileZchn"/>
    <w:uiPriority w:val="99"/>
    <w:unhideWhenUsed/>
    <w:rsid w:val="00F17AD5"/>
    <w:pPr>
      <w:spacing w:line="220" w:lineRule="exact"/>
    </w:pPr>
    <w:rPr>
      <w:spacing w:val="0"/>
      <w:sz w:val="14"/>
    </w:rPr>
  </w:style>
  <w:style w:type="character" w:customStyle="1" w:styleId="KopfzeileZchn">
    <w:name w:val="Kopfzeile Zchn"/>
    <w:basedOn w:val="Absatz-Standardschriftart"/>
    <w:link w:val="Kopfzeile"/>
    <w:uiPriority w:val="99"/>
    <w:rsid w:val="00F17AD5"/>
    <w:rPr>
      <w:sz w:val="14"/>
    </w:rPr>
  </w:style>
  <w:style w:type="paragraph" w:styleId="Fuzeile">
    <w:name w:val="footer"/>
    <w:basedOn w:val="Standard"/>
    <w:link w:val="FuzeileZchn"/>
    <w:uiPriority w:val="99"/>
    <w:unhideWhenUsed/>
    <w:rsid w:val="003B5DE5"/>
    <w:pPr>
      <w:tabs>
        <w:tab w:val="center" w:pos="4536"/>
        <w:tab w:val="right" w:pos="9072"/>
      </w:tabs>
      <w:spacing w:line="230" w:lineRule="exact"/>
    </w:pPr>
    <w:rPr>
      <w:b/>
      <w:spacing w:val="3"/>
      <w:sz w:val="17"/>
    </w:rPr>
  </w:style>
  <w:style w:type="character" w:customStyle="1" w:styleId="FuzeileZchn">
    <w:name w:val="Fußzeile Zchn"/>
    <w:basedOn w:val="Absatz-Standardschriftart"/>
    <w:link w:val="Fuzeile"/>
    <w:uiPriority w:val="99"/>
    <w:rsid w:val="003B5DE5"/>
    <w:rPr>
      <w:b/>
      <w:spacing w:val="3"/>
      <w:kern w:val="12"/>
      <w:sz w:val="17"/>
    </w:rPr>
  </w:style>
  <w:style w:type="paragraph" w:styleId="Aufzhlungszeichen">
    <w:name w:val="List Bullet"/>
    <w:basedOn w:val="Standard"/>
    <w:uiPriority w:val="99"/>
    <w:unhideWhenUsed/>
    <w:qFormat/>
    <w:rsid w:val="00C36478"/>
    <w:pPr>
      <w:numPr>
        <w:numId w:val="9"/>
      </w:numPr>
    </w:pPr>
  </w:style>
  <w:style w:type="numbering" w:customStyle="1" w:styleId="AufzhlungListe">
    <w:name w:val="Aufzählung Liste"/>
    <w:uiPriority w:val="99"/>
    <w:rsid w:val="00C36478"/>
    <w:pPr>
      <w:numPr>
        <w:numId w:val="2"/>
      </w:numPr>
    </w:pPr>
  </w:style>
  <w:style w:type="numbering" w:customStyle="1" w:styleId="berschriftenListe">
    <w:name w:val="Überschriften Liste"/>
    <w:uiPriority w:val="99"/>
    <w:rsid w:val="00024C94"/>
    <w:pPr>
      <w:numPr>
        <w:numId w:val="4"/>
      </w:numPr>
    </w:pPr>
  </w:style>
  <w:style w:type="character" w:customStyle="1" w:styleId="berschrift1Zchn">
    <w:name w:val="Überschrift 1 Zchn"/>
    <w:basedOn w:val="Absatz-Standardschriftart"/>
    <w:link w:val="berschrift1"/>
    <w:uiPriority w:val="9"/>
    <w:rsid w:val="00024C9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024C94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024C94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024C94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024C94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024C94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024C94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024C94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024C94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styleId="Platzhaltertext">
    <w:name w:val="Placeholder Text"/>
    <w:basedOn w:val="Absatz-Standardschriftart"/>
    <w:uiPriority w:val="99"/>
    <w:semiHidden/>
    <w:rsid w:val="005F665C"/>
    <w:rPr>
      <w:color w:val="666666"/>
    </w:rPr>
  </w:style>
  <w:style w:type="paragraph" w:customStyle="1" w:styleId="pagina">
    <w:name w:val="pagina"/>
    <w:basedOn w:val="Kopfzeile"/>
    <w:autoRedefine/>
    <w:qFormat/>
    <w:rsid w:val="00F37CF5"/>
    <w:pPr>
      <w:framePr w:w="851" w:wrap="around" w:vAnchor="page" w:hAnchor="page" w:x="9130" w:y="15764" w:anchorLock="1"/>
      <w:jc w:val="right"/>
    </w:pPr>
  </w:style>
  <w:style w:type="paragraph" w:customStyle="1" w:styleId="Betreff">
    <w:name w:val="Betreff"/>
    <w:basedOn w:val="Standard"/>
    <w:qFormat/>
    <w:rsid w:val="00F17AD5"/>
    <w:pPr>
      <w:spacing w:line="340" w:lineRule="exact"/>
    </w:pPr>
    <w:rPr>
      <w:b/>
      <w:spacing w:val="3"/>
      <w:sz w:val="28"/>
    </w:rPr>
  </w:style>
  <w:style w:type="paragraph" w:customStyle="1" w:styleId="Absenderinfo">
    <w:name w:val="Absenderinfo"/>
    <w:basedOn w:val="Standard"/>
    <w:qFormat/>
    <w:rsid w:val="00F8393D"/>
    <w:pPr>
      <w:spacing w:line="220" w:lineRule="exact"/>
    </w:pPr>
    <w:rPr>
      <w:spacing w:val="0"/>
      <w:sz w:val="14"/>
    </w:rPr>
  </w:style>
  <w:style w:type="paragraph" w:customStyle="1" w:styleId="Anhang">
    <w:name w:val="Anhang"/>
    <w:basedOn w:val="Standard"/>
    <w:qFormat/>
    <w:rsid w:val="00614104"/>
    <w:pPr>
      <w:framePr w:w="5670" w:wrap="around" w:hAnchor="margin" w:yAlign="bottom" w:anchorLock="1"/>
      <w:spacing w:line="220" w:lineRule="exact"/>
    </w:pPr>
    <w:rPr>
      <w:spacing w:val="0"/>
      <w:sz w:val="14"/>
    </w:rPr>
  </w:style>
  <w:style w:type="paragraph" w:customStyle="1" w:styleId="AnhangAufzhlung">
    <w:name w:val="Anhang Aufzählung"/>
    <w:basedOn w:val="Anhang"/>
    <w:qFormat/>
    <w:rsid w:val="00426424"/>
    <w:pPr>
      <w:framePr w:wrap="around"/>
      <w:numPr>
        <w:numId w:val="8"/>
      </w:numPr>
      <w:spacing w:before="40"/>
    </w:pPr>
  </w:style>
  <w:style w:type="numbering" w:customStyle="1" w:styleId="AnhangAufzhlungListe">
    <w:name w:val="Anhang Aufzählung Liste"/>
    <w:uiPriority w:val="99"/>
    <w:rsid w:val="00C36478"/>
    <w:pPr>
      <w:numPr>
        <w:numId w:val="6"/>
      </w:numPr>
    </w:pPr>
  </w:style>
  <w:style w:type="character" w:styleId="Hyperlink">
    <w:name w:val="Hyperlink"/>
    <w:basedOn w:val="Absatz-Standardschriftart"/>
    <w:uiPriority w:val="99"/>
    <w:unhideWhenUsed/>
    <w:rsid w:val="008A30A7"/>
    <w:rPr>
      <w:color w:val="0563C1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8A30A7"/>
    <w:rPr>
      <w:color w:val="605E5C"/>
      <w:shd w:val="clear" w:color="auto" w:fill="E1DFDD"/>
    </w:rPr>
  </w:style>
  <w:style w:type="paragraph" w:customStyle="1" w:styleId="EinfAbs">
    <w:name w:val="[Einf. Abs.]"/>
    <w:basedOn w:val="Standard"/>
    <w:uiPriority w:val="99"/>
    <w:rsid w:val="00C61461"/>
    <w:pPr>
      <w:autoSpaceDE w:val="0"/>
      <w:autoSpaceDN w:val="0"/>
      <w:adjustRightInd w:val="0"/>
      <w:spacing w:line="288" w:lineRule="auto"/>
      <w:textAlignment w:val="center"/>
    </w:pPr>
    <w:rPr>
      <w:rFonts w:ascii="MinionPro-Regular" w:hAnsi="MinionPro-Regular" w:cs="MinionPro-Regular"/>
      <w:color w:val="000000"/>
      <w:spacing w:val="0"/>
      <w:kern w:val="0"/>
      <w:sz w:val="24"/>
      <w:szCs w:val="24"/>
      <w:lang w:val="de-DE"/>
    </w:rPr>
  </w:style>
  <w:style w:type="character" w:styleId="Fett">
    <w:name w:val="Strong"/>
    <w:basedOn w:val="Absatz-Standardschriftart"/>
    <w:uiPriority w:val="22"/>
    <w:qFormat/>
    <w:rsid w:val="004643F5"/>
    <w:rPr>
      <w:b/>
      <w:bCs/>
    </w:rPr>
  </w:style>
  <w:style w:type="paragraph" w:styleId="Listenabsatz">
    <w:name w:val="List Paragraph"/>
    <w:basedOn w:val="Standard"/>
    <w:uiPriority w:val="34"/>
    <w:rsid w:val="00E41EA8"/>
    <w:pPr>
      <w:ind w:left="720"/>
      <w:contextualSpacing/>
    </w:pPr>
  </w:style>
  <w:style w:type="character" w:styleId="BesuchterLink">
    <w:name w:val="FollowedHyperlink"/>
    <w:basedOn w:val="Absatz-Standardschriftart"/>
    <w:uiPriority w:val="99"/>
    <w:semiHidden/>
    <w:unhideWhenUsed/>
    <w:rsid w:val="00ED7BD5"/>
    <w:rPr>
      <w:color w:val="954F72" w:themeColor="followedHyperlink"/>
      <w:u w:val="single"/>
    </w:rPr>
  </w:style>
  <w:style w:type="table" w:styleId="TabellemithellemGitternetz">
    <w:name w:val="Grid Table Light"/>
    <w:basedOn w:val="NormaleTabelle"/>
    <w:uiPriority w:val="40"/>
    <w:rsid w:val="00330A14"/>
    <w:pPr>
      <w:spacing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Kommentarzeichen">
    <w:name w:val="annotation reference"/>
    <w:basedOn w:val="Absatz-Standardschriftart"/>
    <w:uiPriority w:val="99"/>
    <w:semiHidden/>
    <w:unhideWhenUsed/>
    <w:rsid w:val="00AD6A43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unhideWhenUsed/>
    <w:rsid w:val="00AD6A43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rsid w:val="00AD6A43"/>
    <w:rPr>
      <w:spacing w:val="2"/>
      <w:kern w:val="12"/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AD6A43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AD6A43"/>
    <w:rPr>
      <w:b/>
      <w:bCs/>
      <w:spacing w:val="2"/>
      <w:kern w:val="12"/>
      <w:sz w:val="20"/>
      <w:szCs w:val="20"/>
    </w:rPr>
  </w:style>
  <w:style w:type="paragraph" w:styleId="berarbeitung">
    <w:name w:val="Revision"/>
    <w:hidden/>
    <w:uiPriority w:val="99"/>
    <w:semiHidden/>
    <w:rsid w:val="00B55B83"/>
    <w:pPr>
      <w:spacing w:line="240" w:lineRule="auto"/>
    </w:pPr>
    <w:rPr>
      <w:spacing w:val="2"/>
      <w:kern w:val="1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37565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329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501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s.geo.admin.ch/to24oecin41h" TargetMode="External"/><Relationship Id="rId18" Type="http://schemas.openxmlformats.org/officeDocument/2006/relationships/footer" Target="footer2.xml"/><Relationship Id="rId3" Type="http://schemas.openxmlformats.org/officeDocument/2006/relationships/customXml" Target="../customXml/item3.xml"/><Relationship Id="rId21" Type="http://schemas.openxmlformats.org/officeDocument/2006/relationships/fontTable" Target="fontTable.xml"/><Relationship Id="rId7" Type="http://schemas.openxmlformats.org/officeDocument/2006/relationships/settings" Target="settings.xml"/><Relationship Id="rId12" Type="http://schemas.openxmlformats.org/officeDocument/2006/relationships/hyperlink" Target="file:///\\abtdata.ktst.shnet.ch\HOMEIKL\50_Veterinaeramt\Tiergesundheit\Krankheiten\Schweine\ASP%20KSP\C-R&#228;ume%20ASP\C-R&#228;ume%20SH\Objekte%20A4\14.04.02.430.02%20UNF%20Hasligraben%20Thayngen" TargetMode="External"/><Relationship Id="rId17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20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file:///\\abtdata.ktst.shnet.ch\HOMEIKL\50_Veterinaeramt\Tiergesundheit\Krankheiten\Schweine\ASP%20KSP\C-R&#228;ume%20ASP\C-R&#228;ume%20SH\Objekte%20H4\2939-0408%20UNF%20L&#228;ngenbergstsrasse%20Schaffhausen" TargetMode="External"/><Relationship Id="rId5" Type="http://schemas.openxmlformats.org/officeDocument/2006/relationships/numbering" Target="numbering.xml"/><Relationship Id="rId15" Type="http://schemas.openxmlformats.org/officeDocument/2006/relationships/header" Target="header1.xml"/><Relationship Id="rId23" Type="http://schemas.openxmlformats.org/officeDocument/2006/relationships/theme" Target="theme/theme1.xml"/><Relationship Id="rId10" Type="http://schemas.openxmlformats.org/officeDocument/2006/relationships/endnotes" Target="endnotes.xml"/><Relationship Id="rId19" Type="http://schemas.openxmlformats.org/officeDocument/2006/relationships/header" Target="header3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14.04.02.430.02%20UNF%20Hasligraben%20Thayngen%20Karte%20ASTRA.pdf" TargetMode="External"/><Relationship Id="rId22" Type="http://schemas.openxmlformats.org/officeDocument/2006/relationships/glossaryDocument" Target="glossary/document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tel:+41799442759" TargetMode="External"/><Relationship Id="rId1" Type="http://schemas.openxmlformats.org/officeDocument/2006/relationships/hyperlink" Target="tel:+41717801820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lbertFritsche\OneDrive%20-%20expertier%20GmbH\Dokumente%20-%20Administration\Vorlagen\Briefe%20Rechnungen%20Signatur\Expertier_leer%20A4%20hoch_Fritsche_Wordvorlage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4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DEBDA005-3EF6-4203-8D9D-DADAA3064E64}"/>
      </w:docPartPr>
      <w:docPartBody>
        <w:p w:rsidR="00716DF8" w:rsidRDefault="00047F0C">
          <w:r w:rsidRPr="00AE36BD">
            <w:rPr>
              <w:rStyle w:val="Platzhaltertext"/>
            </w:rPr>
            <w:t>Klicken oder tippen Sie hier, um Text einzugeben.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inionPro-Regular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7F0C"/>
    <w:rsid w:val="00047F0C"/>
    <w:rsid w:val="0007046F"/>
    <w:rsid w:val="00085CCB"/>
    <w:rsid w:val="000C3424"/>
    <w:rsid w:val="001641B0"/>
    <w:rsid w:val="00200610"/>
    <w:rsid w:val="002929B7"/>
    <w:rsid w:val="003C2FF5"/>
    <w:rsid w:val="003C3C13"/>
    <w:rsid w:val="00413D4F"/>
    <w:rsid w:val="005D1E2E"/>
    <w:rsid w:val="00665CA0"/>
    <w:rsid w:val="006C4ED3"/>
    <w:rsid w:val="00713DE8"/>
    <w:rsid w:val="00716DF8"/>
    <w:rsid w:val="00954AA2"/>
    <w:rsid w:val="00A235A3"/>
    <w:rsid w:val="00A87290"/>
    <w:rsid w:val="00B02265"/>
    <w:rsid w:val="00DA13F5"/>
    <w:rsid w:val="00EA4048"/>
    <w:rsid w:val="00EB2057"/>
    <w:rsid w:val="00FD0D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de-CH" w:eastAsia="de-CH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sid w:val="00047F0C"/>
    <w:rPr>
      <w:color w:val="666666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54b909e8-2358-4a39-919b-547b699eb61e" xsi:nil="true"/>
    <lcf76f155ced4ddcb4097134ff3c332f xmlns="ee1de712-20a0-4dbc-a95a-90a0bd008c86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158D37EC4126F43B53D8D354D4D86D9" ma:contentTypeVersion="13" ma:contentTypeDescription="Ein neues Dokument erstellen." ma:contentTypeScope="" ma:versionID="ab777cb73f5f7e9a36f05d3386d74551">
  <xsd:schema xmlns:xsd="http://www.w3.org/2001/XMLSchema" xmlns:xs="http://www.w3.org/2001/XMLSchema" xmlns:p="http://schemas.microsoft.com/office/2006/metadata/properties" xmlns:ns2="ee1de712-20a0-4dbc-a95a-90a0bd008c86" xmlns:ns3="54b909e8-2358-4a39-919b-547b699eb61e" targetNamespace="http://schemas.microsoft.com/office/2006/metadata/properties" ma:root="true" ma:fieldsID="eb4a51980b092692dafac1aa2cc77111" ns2:_="" ns3:_="">
    <xsd:import namespace="ee1de712-20a0-4dbc-a95a-90a0bd008c86"/>
    <xsd:import namespace="54b909e8-2358-4a39-919b-547b699eb61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BillingMetadata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e1de712-20a0-4dbc-a95a-90a0bd008c8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15" nillable="true" ma:displayName="MediaServiceBillingMetadata" ma:hidden="true" ma:internalName="MediaServiceBillingMetadata" ma:readOnly="true">
      <xsd:simpleType>
        <xsd:restriction base="dms:Note"/>
      </xsd:simpleType>
    </xsd:element>
    <xsd:element name="lcf76f155ced4ddcb4097134ff3c332f" ma:index="17" nillable="true" ma:taxonomy="true" ma:internalName="lcf76f155ced4ddcb4097134ff3c332f" ma:taxonomyFieldName="MediaServiceImageTags" ma:displayName="Bildmarkierungen" ma:readOnly="false" ma:fieldId="{5cf76f15-5ced-4ddc-b409-7134ff3c332f}" ma:taxonomyMulti="true" ma:sspId="1c246a7a-2a13-4bbf-808d-6002e1146e3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4b909e8-2358-4a39-919b-547b699eb61e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20f308ed-4fdf-4f69-9dd0-2326f9ba351b}" ma:internalName="TaxCatchAll" ma:showField="CatchAllData" ma:web="54b909e8-2358-4a39-919b-547b699eb61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1B8DAC3-5E1D-4FA8-8D6A-EC037A295CE0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9B31E09A-2663-40D1-AD0D-6271117978F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98BC4F9-4AE3-6D43-90F6-4E44E0B01617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2D6D33FC-D731-49EA-9A19-EECA2566C92A}"/>
</file>

<file path=docProps/app.xml><?xml version="1.0" encoding="utf-8"?>
<Properties xmlns="http://schemas.openxmlformats.org/officeDocument/2006/extended-properties" xmlns:vt="http://schemas.openxmlformats.org/officeDocument/2006/docPropsVTypes">
  <Template>Expertier_leer A4 hoch_Fritsche_Wordvorlage.dotx</Template>
  <TotalTime>0</TotalTime>
  <Pages>3</Pages>
  <Words>608</Words>
  <Characters>3835</Characters>
  <Application>Microsoft Office Word</Application>
  <DocSecurity>0</DocSecurity>
  <Lines>31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Albert Fritsche</dc:creator>
  <cp:keywords/>
  <dc:description/>
  <cp:lastModifiedBy>Uehlinger Peter</cp:lastModifiedBy>
  <cp:revision>5</cp:revision>
  <cp:lastPrinted>2024-11-06T08:01:00Z</cp:lastPrinted>
  <dcterms:created xsi:type="dcterms:W3CDTF">2026-09-01T14:12:00Z</dcterms:created>
  <dcterms:modified xsi:type="dcterms:W3CDTF">2026-09-01T14:41:00Z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0x0101006158D37EC4126F43B53D8D354D4D86D9</vt:lpwstr>
  </property>
  <property fmtid="{D5CDD505-2E9C-101B-9397-08002B2CF9AE}" pid="3" name="MediaServiceImageTags">
    <vt:lpwstr/>
  </property>
  <property fmtid="{D5CDD505-2E9C-101B-9397-08002B2CF9AE}" pid="4" name="MSIP_Label_245c3252-146d-46f3-8062-82cd8c8d7e7d_Enabled">
    <vt:lpwstr>true</vt:lpwstr>
  </property>
  <property fmtid="{D5CDD505-2E9C-101B-9397-08002B2CF9AE}" pid="5" name="MSIP_Label_245c3252-146d-46f3-8062-82cd8c8d7e7d_SetDate">
    <vt:lpwstr>2026-03-19T12:01:10Z</vt:lpwstr>
  </property>
  <property fmtid="{D5CDD505-2E9C-101B-9397-08002B2CF9AE}" pid="6" name="MSIP_Label_245c3252-146d-46f3-8062-82cd8c8d7e7d_Method">
    <vt:lpwstr>Privileged</vt:lpwstr>
  </property>
  <property fmtid="{D5CDD505-2E9C-101B-9397-08002B2CF9AE}" pid="7" name="MSIP_Label_245c3252-146d-46f3-8062-82cd8c8d7e7d_Name">
    <vt:lpwstr>L1</vt:lpwstr>
  </property>
  <property fmtid="{D5CDD505-2E9C-101B-9397-08002B2CF9AE}" pid="8" name="MSIP_Label_245c3252-146d-46f3-8062-82cd8c8d7e7d_SiteId">
    <vt:lpwstr>6ae27add-8276-4a38-88c1-3a9c1f973767</vt:lpwstr>
  </property>
  <property fmtid="{D5CDD505-2E9C-101B-9397-08002B2CF9AE}" pid="9" name="MSIP_Label_245c3252-146d-46f3-8062-82cd8c8d7e7d_ActionId">
    <vt:lpwstr>fa8c6b61-923f-41fa-9a44-371c0eed3507</vt:lpwstr>
  </property>
  <property fmtid="{D5CDD505-2E9C-101B-9397-08002B2CF9AE}" pid="10" name="MSIP_Label_245c3252-146d-46f3-8062-82cd8c8d7e7d_ContentBits">
    <vt:lpwstr>0</vt:lpwstr>
  </property>
  <property fmtid="{D5CDD505-2E9C-101B-9397-08002B2CF9AE}" pid="11" name="MSIP_Label_245c3252-146d-46f3-8062-82cd8c8d7e7d_Tag">
    <vt:lpwstr>10, 0, 1, 1</vt:lpwstr>
  </property>
  <property fmtid="{D5CDD505-2E9C-101B-9397-08002B2CF9AE}" pid="12" name="MSIP_Label_4e8d537b-8464-4602-8522-fc4daf628e02_Enabled">
    <vt:lpwstr>true</vt:lpwstr>
  </property>
  <property fmtid="{D5CDD505-2E9C-101B-9397-08002B2CF9AE}" pid="13" name="MSIP_Label_4e8d537b-8464-4602-8522-fc4daf628e02_SetDate">
    <vt:lpwstr>2026-05-24T11:49:31Z</vt:lpwstr>
  </property>
  <property fmtid="{D5CDD505-2E9C-101B-9397-08002B2CF9AE}" pid="14" name="MSIP_Label_4e8d537b-8464-4602-8522-fc4daf628e02_Method">
    <vt:lpwstr>Standard</vt:lpwstr>
  </property>
  <property fmtid="{D5CDD505-2E9C-101B-9397-08002B2CF9AE}" pid="15" name="MSIP_Label_4e8d537b-8464-4602-8522-fc4daf628e02_Name">
    <vt:lpwstr>Intern</vt:lpwstr>
  </property>
  <property fmtid="{D5CDD505-2E9C-101B-9397-08002B2CF9AE}" pid="16" name="MSIP_Label_4e8d537b-8464-4602-8522-fc4daf628e02_SiteId">
    <vt:lpwstr>3f9f433a-ded8-4161-8c43-1c815ed0a8a1</vt:lpwstr>
  </property>
  <property fmtid="{D5CDD505-2E9C-101B-9397-08002B2CF9AE}" pid="17" name="MSIP_Label_4e8d537b-8464-4602-8522-fc4daf628e02_ActionId">
    <vt:lpwstr>59e53b06-274c-47e9-af14-d02d02c0c577</vt:lpwstr>
  </property>
  <property fmtid="{D5CDD505-2E9C-101B-9397-08002B2CF9AE}" pid="18" name="MSIP_Label_4e8d537b-8464-4602-8522-fc4daf628e02_ContentBits">
    <vt:lpwstr>0</vt:lpwstr>
  </property>
  <property fmtid="{D5CDD505-2E9C-101B-9397-08002B2CF9AE}" pid="19" name="MSIP_Label_4e8d537b-8464-4602-8522-fc4daf628e02_Tag">
    <vt:lpwstr>10, 3, 0, 1</vt:lpwstr>
  </property>
</Properties>
</file>